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  <w:r>
        <w:rPr>
          <w:noProof/>
          <w:sz w:val="27"/>
          <w:szCs w:val="27"/>
          <w:lang w:val="ru-RU" w:eastAsia="ru-RU"/>
        </w:rPr>
        <w:drawing>
          <wp:inline distT="0" distB="0" distL="0" distR="0">
            <wp:extent cx="6391275" cy="8795836"/>
            <wp:effectExtent l="19050" t="0" r="9525" b="0"/>
            <wp:docPr id="1" name="Рисунок 1" descr="C:\Users\школа 3\Desktop\4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3\Desktop\4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0D5539" w:rsidRDefault="000D5539" w:rsidP="00B81396">
      <w:pPr>
        <w:ind w:firstLine="567"/>
        <w:jc w:val="both"/>
        <w:rPr>
          <w:sz w:val="27"/>
          <w:szCs w:val="27"/>
          <w:lang w:val="ru-RU"/>
        </w:rPr>
      </w:pPr>
    </w:p>
    <w:p w:rsidR="008506EF" w:rsidRPr="00B81396" w:rsidRDefault="000D5539" w:rsidP="00B81396">
      <w:pPr>
        <w:ind w:firstLine="567"/>
        <w:jc w:val="both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lastRenderedPageBreak/>
        <w:t xml:space="preserve">сматриваться </w:t>
      </w:r>
      <w:r w:rsidR="00B93409" w:rsidRPr="00B81396">
        <w:rPr>
          <w:sz w:val="27"/>
          <w:szCs w:val="27"/>
          <w:lang w:val="ru-RU"/>
        </w:rPr>
        <w:t>как дополнительное основание при зачислении выпускника осно</w:t>
      </w:r>
      <w:r w:rsidR="00B93409" w:rsidRPr="00B81396">
        <w:rPr>
          <w:sz w:val="27"/>
          <w:szCs w:val="27"/>
          <w:lang w:val="ru-RU"/>
        </w:rPr>
        <w:t>в</w:t>
      </w:r>
      <w:r w:rsidR="00B93409" w:rsidRPr="00B81396">
        <w:rPr>
          <w:sz w:val="27"/>
          <w:szCs w:val="27"/>
          <w:lang w:val="ru-RU"/>
        </w:rPr>
        <w:t>ной общей школы на избранное им направление профильного обучения в старшей школе.</w:t>
      </w:r>
    </w:p>
    <w:p w:rsidR="008506EF" w:rsidRPr="00B81396" w:rsidRDefault="008506EF" w:rsidP="008506EF">
      <w:pPr>
        <w:pStyle w:val="a7"/>
        <w:spacing w:line="240" w:lineRule="auto"/>
        <w:ind w:firstLine="567"/>
        <w:rPr>
          <w:b/>
          <w:sz w:val="27"/>
          <w:szCs w:val="27"/>
        </w:rPr>
      </w:pPr>
      <w:r w:rsidRPr="00B81396">
        <w:rPr>
          <w:b/>
          <w:sz w:val="27"/>
          <w:szCs w:val="27"/>
        </w:rPr>
        <w:t xml:space="preserve">2. Цели и задачи </w:t>
      </w:r>
      <w:r w:rsidR="008A27E4" w:rsidRPr="00B81396">
        <w:rPr>
          <w:b/>
          <w:sz w:val="27"/>
          <w:szCs w:val="27"/>
        </w:rPr>
        <w:t>индивидуального (группового) проекта</w:t>
      </w:r>
    </w:p>
    <w:p w:rsidR="00C35BD7" w:rsidRPr="00B81396" w:rsidRDefault="00C35BD7" w:rsidP="00780868">
      <w:pPr>
        <w:pStyle w:val="211"/>
        <w:numPr>
          <w:ilvl w:val="1"/>
          <w:numId w:val="6"/>
        </w:numPr>
        <w:shd w:val="clear" w:color="auto" w:fill="auto"/>
        <w:tabs>
          <w:tab w:val="left" w:pos="574"/>
          <w:tab w:val="left" w:pos="993"/>
        </w:tabs>
        <w:spacing w:line="240" w:lineRule="auto"/>
        <w:ind w:hanging="153"/>
        <w:jc w:val="both"/>
        <w:rPr>
          <w:rStyle w:val="26"/>
          <w:sz w:val="27"/>
          <w:szCs w:val="27"/>
          <w:shd w:val="clear" w:color="auto" w:fill="auto"/>
        </w:rPr>
      </w:pPr>
      <w:r w:rsidRPr="00B81396">
        <w:rPr>
          <w:rStyle w:val="26"/>
          <w:sz w:val="27"/>
          <w:szCs w:val="27"/>
          <w:shd w:val="clear" w:color="auto" w:fill="auto"/>
        </w:rPr>
        <w:t xml:space="preserve">Цели </w:t>
      </w:r>
      <w:r w:rsidRPr="00B81396">
        <w:rPr>
          <w:sz w:val="27"/>
          <w:szCs w:val="27"/>
          <w:lang w:val="en-US"/>
        </w:rPr>
        <w:t>индивидуального (группового) проекта</w:t>
      </w:r>
    </w:p>
    <w:p w:rsidR="00443106" w:rsidRPr="00B81396" w:rsidRDefault="00C35BD7" w:rsidP="00C35BD7">
      <w:pPr>
        <w:pStyle w:val="211"/>
        <w:shd w:val="clear" w:color="auto" w:fill="auto"/>
        <w:tabs>
          <w:tab w:val="left" w:pos="574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i/>
          <w:sz w:val="27"/>
          <w:szCs w:val="27"/>
        </w:rPr>
        <w:t>д</w:t>
      </w:r>
      <w:r w:rsidR="00443106" w:rsidRPr="00B81396">
        <w:rPr>
          <w:rStyle w:val="26"/>
          <w:i/>
          <w:sz w:val="27"/>
          <w:szCs w:val="27"/>
        </w:rPr>
        <w:t>ля обучающихся</w:t>
      </w:r>
      <w:r w:rsidR="00443106" w:rsidRPr="00B81396">
        <w:rPr>
          <w:rStyle w:val="26"/>
          <w:sz w:val="27"/>
          <w:szCs w:val="27"/>
        </w:rPr>
        <w:t>:</w:t>
      </w:r>
    </w:p>
    <w:p w:rsidR="00443106" w:rsidRPr="00B81396" w:rsidRDefault="00C35BD7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1) д</w:t>
      </w:r>
      <w:r w:rsidR="008A27E4" w:rsidRPr="00B81396">
        <w:rPr>
          <w:rStyle w:val="26"/>
          <w:sz w:val="27"/>
          <w:szCs w:val="27"/>
        </w:rPr>
        <w:t>емонстрация</w:t>
      </w:r>
      <w:r w:rsidR="00443106" w:rsidRPr="00B81396">
        <w:rPr>
          <w:rStyle w:val="26"/>
          <w:sz w:val="27"/>
          <w:szCs w:val="27"/>
        </w:rPr>
        <w:t xml:space="preserve"> достижени</w:t>
      </w:r>
      <w:r w:rsidR="008A27E4" w:rsidRPr="00B81396">
        <w:rPr>
          <w:rStyle w:val="26"/>
          <w:sz w:val="27"/>
          <w:szCs w:val="27"/>
        </w:rPr>
        <w:t>й</w:t>
      </w:r>
      <w:r w:rsidR="00443106" w:rsidRPr="00B81396">
        <w:rPr>
          <w:rStyle w:val="26"/>
          <w:sz w:val="27"/>
          <w:szCs w:val="27"/>
        </w:rPr>
        <w:t xml:space="preserve"> </w:t>
      </w:r>
      <w:r w:rsidR="008A27E4" w:rsidRPr="00B81396">
        <w:rPr>
          <w:rStyle w:val="26"/>
          <w:sz w:val="27"/>
          <w:szCs w:val="27"/>
        </w:rPr>
        <w:t>обучающегося самостоятельного освоения содержания и методов</w:t>
      </w:r>
      <w:r w:rsidRPr="00B81396">
        <w:rPr>
          <w:rStyle w:val="26"/>
          <w:sz w:val="27"/>
          <w:szCs w:val="27"/>
        </w:rPr>
        <w:t xml:space="preserve"> </w:t>
      </w:r>
      <w:r w:rsidR="008A27E4" w:rsidRPr="00B81396">
        <w:rPr>
          <w:rStyle w:val="26"/>
          <w:sz w:val="27"/>
          <w:szCs w:val="27"/>
        </w:rPr>
        <w:t xml:space="preserve">избранных областей знаний и видов деятельности, способности </w:t>
      </w:r>
      <w:r w:rsidRPr="00B81396">
        <w:rPr>
          <w:rStyle w:val="26"/>
          <w:sz w:val="27"/>
          <w:szCs w:val="27"/>
        </w:rPr>
        <w:t>проектир</w:t>
      </w:r>
      <w:r w:rsidRPr="00B81396">
        <w:rPr>
          <w:rStyle w:val="26"/>
          <w:sz w:val="27"/>
          <w:szCs w:val="27"/>
        </w:rPr>
        <w:t>о</w:t>
      </w:r>
      <w:r w:rsidRPr="00B81396">
        <w:rPr>
          <w:rStyle w:val="26"/>
          <w:sz w:val="27"/>
          <w:szCs w:val="27"/>
        </w:rPr>
        <w:t>вать</w:t>
      </w:r>
      <w:r w:rsidR="008A27E4" w:rsidRPr="00B81396">
        <w:rPr>
          <w:rStyle w:val="26"/>
          <w:sz w:val="27"/>
          <w:szCs w:val="27"/>
        </w:rPr>
        <w:t xml:space="preserve"> и </w:t>
      </w:r>
      <w:r w:rsidR="00443106" w:rsidRPr="00B81396">
        <w:rPr>
          <w:rStyle w:val="26"/>
          <w:sz w:val="27"/>
          <w:szCs w:val="27"/>
        </w:rPr>
        <w:t xml:space="preserve"> </w:t>
      </w:r>
      <w:r w:rsidRPr="00B81396">
        <w:rPr>
          <w:rStyle w:val="26"/>
          <w:sz w:val="27"/>
          <w:szCs w:val="27"/>
        </w:rPr>
        <w:t xml:space="preserve">осуществлять целесообразную и результативную деятельность: </w:t>
      </w:r>
      <w:r w:rsidRPr="00B81396">
        <w:rPr>
          <w:sz w:val="27"/>
          <w:szCs w:val="27"/>
        </w:rPr>
        <w:t>учебно-познавательную, конструкторскую, социальную, художественно-творческую, иную.</w:t>
      </w:r>
    </w:p>
    <w:p w:rsidR="00C35BD7" w:rsidRPr="00B81396" w:rsidRDefault="00C35BD7" w:rsidP="00C35BD7">
      <w:pPr>
        <w:pStyle w:val="211"/>
        <w:shd w:val="clear" w:color="auto" w:fill="auto"/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sz w:val="27"/>
          <w:szCs w:val="27"/>
        </w:rPr>
        <w:t>2) развитие регулятивных, познавательных, коммуникативных универсальных уче</w:t>
      </w:r>
      <w:r w:rsidRPr="00B81396">
        <w:rPr>
          <w:sz w:val="27"/>
          <w:szCs w:val="27"/>
        </w:rPr>
        <w:t>б</w:t>
      </w:r>
      <w:r w:rsidRPr="00B81396">
        <w:rPr>
          <w:sz w:val="27"/>
          <w:szCs w:val="27"/>
        </w:rPr>
        <w:t>ных действий.</w:t>
      </w:r>
    </w:p>
    <w:p w:rsidR="00443106" w:rsidRPr="00B81396" w:rsidRDefault="00C35BD7" w:rsidP="00C35BD7">
      <w:pPr>
        <w:pStyle w:val="211"/>
        <w:shd w:val="clear" w:color="auto" w:fill="auto"/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i/>
          <w:sz w:val="27"/>
          <w:szCs w:val="27"/>
        </w:rPr>
        <w:t>д</w:t>
      </w:r>
      <w:r w:rsidR="00443106" w:rsidRPr="00B81396">
        <w:rPr>
          <w:rStyle w:val="26"/>
          <w:i/>
          <w:sz w:val="27"/>
          <w:szCs w:val="27"/>
        </w:rPr>
        <w:t>ля педагогов:</w:t>
      </w:r>
    </w:p>
    <w:p w:rsidR="00443106" w:rsidRPr="00B81396" w:rsidRDefault="00C35BD7" w:rsidP="00443106">
      <w:pPr>
        <w:pStyle w:val="211"/>
        <w:shd w:val="clear" w:color="auto" w:fill="auto"/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1) с</w:t>
      </w:r>
      <w:r w:rsidR="00443106" w:rsidRPr="00B81396">
        <w:rPr>
          <w:rStyle w:val="26"/>
          <w:sz w:val="27"/>
          <w:szCs w:val="27"/>
        </w:rPr>
        <w:t xml:space="preserve">оздание условий для формирования УУД </w:t>
      </w:r>
      <w:r w:rsidR="009607CF">
        <w:rPr>
          <w:rStyle w:val="26"/>
          <w:sz w:val="27"/>
          <w:szCs w:val="27"/>
        </w:rPr>
        <w:t>обучающихся</w:t>
      </w:r>
      <w:r w:rsidR="00443106" w:rsidRPr="00B81396">
        <w:rPr>
          <w:rStyle w:val="26"/>
          <w:sz w:val="27"/>
          <w:szCs w:val="27"/>
        </w:rPr>
        <w:t>, развития их творческих сп</w:t>
      </w:r>
      <w:r w:rsidR="00443106" w:rsidRPr="00B81396">
        <w:rPr>
          <w:rStyle w:val="26"/>
          <w:sz w:val="27"/>
          <w:szCs w:val="27"/>
        </w:rPr>
        <w:t>о</w:t>
      </w:r>
      <w:r w:rsidR="00443106" w:rsidRPr="00B81396">
        <w:rPr>
          <w:rStyle w:val="26"/>
          <w:sz w:val="27"/>
          <w:szCs w:val="27"/>
        </w:rPr>
        <w:t>собностей и логического мышления.</w:t>
      </w:r>
    </w:p>
    <w:p w:rsidR="00C35BD7" w:rsidRPr="00B81396" w:rsidRDefault="00443106" w:rsidP="009967E1">
      <w:pPr>
        <w:pStyle w:val="211"/>
        <w:numPr>
          <w:ilvl w:val="1"/>
          <w:numId w:val="6"/>
        </w:numPr>
        <w:shd w:val="clear" w:color="auto" w:fill="auto"/>
        <w:tabs>
          <w:tab w:val="left" w:pos="506"/>
          <w:tab w:val="left" w:pos="709"/>
          <w:tab w:val="left" w:pos="851"/>
          <w:tab w:val="left" w:pos="993"/>
        </w:tabs>
        <w:spacing w:line="240" w:lineRule="auto"/>
        <w:ind w:left="567"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Задач</w:t>
      </w:r>
      <w:r w:rsidR="00C35BD7" w:rsidRPr="00B81396">
        <w:rPr>
          <w:rStyle w:val="26"/>
          <w:sz w:val="27"/>
          <w:szCs w:val="27"/>
        </w:rPr>
        <w:t>и</w:t>
      </w:r>
      <w:r w:rsidRPr="00B81396">
        <w:rPr>
          <w:rStyle w:val="26"/>
          <w:sz w:val="27"/>
          <w:szCs w:val="27"/>
        </w:rPr>
        <w:t xml:space="preserve"> </w:t>
      </w:r>
      <w:r w:rsidR="00C35BD7" w:rsidRPr="00B81396">
        <w:rPr>
          <w:sz w:val="27"/>
          <w:szCs w:val="27"/>
          <w:shd w:val="clear" w:color="auto" w:fill="FFFFFF"/>
          <w:lang w:val="en-US"/>
        </w:rPr>
        <w:t>индивидуального (группового) проекта</w:t>
      </w:r>
      <w:r w:rsidRPr="00B81396">
        <w:rPr>
          <w:rStyle w:val="26"/>
          <w:sz w:val="27"/>
          <w:szCs w:val="27"/>
        </w:rPr>
        <w:t>:</w:t>
      </w:r>
    </w:p>
    <w:p w:rsidR="009967E1" w:rsidRDefault="00C35BD7" w:rsidP="00C35BD7">
      <w:pPr>
        <w:pStyle w:val="211"/>
        <w:shd w:val="clear" w:color="auto" w:fill="auto"/>
        <w:tabs>
          <w:tab w:val="left" w:pos="506"/>
        </w:tabs>
        <w:spacing w:line="240" w:lineRule="auto"/>
        <w:ind w:left="567" w:firstLine="0"/>
        <w:jc w:val="both"/>
        <w:rPr>
          <w:rStyle w:val="26"/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- </w:t>
      </w:r>
      <w:r w:rsidR="00B61D1E" w:rsidRPr="00B81396">
        <w:rPr>
          <w:rStyle w:val="26"/>
          <w:sz w:val="27"/>
          <w:szCs w:val="27"/>
        </w:rPr>
        <w:t>н</w:t>
      </w:r>
      <w:r w:rsidRPr="00B81396">
        <w:rPr>
          <w:rStyle w:val="26"/>
          <w:sz w:val="27"/>
          <w:szCs w:val="27"/>
        </w:rPr>
        <w:t>аучить планированию (обучающийся должен уметь четко определить цель,</w:t>
      </w:r>
    </w:p>
    <w:p w:rsidR="00B61D1E" w:rsidRPr="00B81396" w:rsidRDefault="00C35BD7" w:rsidP="009967E1">
      <w:pPr>
        <w:pStyle w:val="211"/>
        <w:shd w:val="clear" w:color="auto" w:fill="auto"/>
        <w:tabs>
          <w:tab w:val="left" w:pos="0"/>
        </w:tabs>
        <w:spacing w:line="240" w:lineRule="auto"/>
        <w:ind w:firstLine="0"/>
        <w:jc w:val="both"/>
        <w:rPr>
          <w:rStyle w:val="26"/>
          <w:sz w:val="27"/>
          <w:szCs w:val="27"/>
        </w:rPr>
      </w:pPr>
      <w:r w:rsidRPr="00B81396">
        <w:rPr>
          <w:rStyle w:val="26"/>
          <w:sz w:val="27"/>
          <w:szCs w:val="27"/>
        </w:rPr>
        <w:t>описать основные ш</w:t>
      </w:r>
      <w:r w:rsidR="00B61D1E" w:rsidRPr="00B81396">
        <w:rPr>
          <w:rStyle w:val="26"/>
          <w:sz w:val="27"/>
          <w:szCs w:val="27"/>
        </w:rPr>
        <w:t>а</w:t>
      </w:r>
      <w:r w:rsidRPr="00B81396">
        <w:rPr>
          <w:rStyle w:val="26"/>
          <w:sz w:val="27"/>
          <w:szCs w:val="27"/>
        </w:rPr>
        <w:t xml:space="preserve">ги по ее достижению, концентрироваться на достижении </w:t>
      </w:r>
      <w:r w:rsidR="00B61D1E" w:rsidRPr="00B81396">
        <w:rPr>
          <w:rStyle w:val="26"/>
          <w:sz w:val="27"/>
          <w:szCs w:val="27"/>
        </w:rPr>
        <w:t>цели на протяжении всей работы);</w:t>
      </w:r>
    </w:p>
    <w:p w:rsidR="00B61D1E" w:rsidRPr="00B81396" w:rsidRDefault="00B61D1E" w:rsidP="009967E1">
      <w:pPr>
        <w:pStyle w:val="2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26"/>
          <w:sz w:val="27"/>
          <w:szCs w:val="27"/>
        </w:rPr>
      </w:pPr>
      <w:r w:rsidRPr="00B81396">
        <w:rPr>
          <w:rStyle w:val="26"/>
          <w:sz w:val="27"/>
          <w:szCs w:val="27"/>
        </w:rPr>
        <w:t>-</w:t>
      </w:r>
      <w:r w:rsidR="00C35BD7" w:rsidRPr="00B81396">
        <w:rPr>
          <w:rStyle w:val="26"/>
          <w:sz w:val="27"/>
          <w:szCs w:val="27"/>
        </w:rPr>
        <w:t xml:space="preserve"> </w:t>
      </w:r>
      <w:r w:rsidRPr="00B81396">
        <w:rPr>
          <w:rStyle w:val="26"/>
          <w:sz w:val="27"/>
          <w:szCs w:val="27"/>
        </w:rPr>
        <w:t>сформировать умение сбора и обработки информации (обучающийся должен уметь выбрать подходящую информацию и правильно ее использовать);</w:t>
      </w:r>
    </w:p>
    <w:p w:rsidR="00B61D1E" w:rsidRPr="00B81396" w:rsidRDefault="00B61D1E" w:rsidP="009967E1">
      <w:pPr>
        <w:pStyle w:val="211"/>
        <w:shd w:val="clear" w:color="auto" w:fill="auto"/>
        <w:tabs>
          <w:tab w:val="left" w:pos="567"/>
        </w:tabs>
        <w:spacing w:line="240" w:lineRule="auto"/>
        <w:ind w:firstLine="567"/>
        <w:jc w:val="both"/>
        <w:rPr>
          <w:rStyle w:val="26"/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- развить умение анализировать и </w:t>
      </w:r>
      <w:r w:rsidRPr="00B81396">
        <w:rPr>
          <w:sz w:val="27"/>
          <w:szCs w:val="27"/>
          <w:shd w:val="clear" w:color="auto" w:fill="FFFFFF"/>
        </w:rPr>
        <w:t>развивать креативность и критическое мышл</w:t>
      </w:r>
      <w:r w:rsidRPr="00B81396">
        <w:rPr>
          <w:sz w:val="27"/>
          <w:szCs w:val="27"/>
          <w:shd w:val="clear" w:color="auto" w:fill="FFFFFF"/>
        </w:rPr>
        <w:t>е</w:t>
      </w:r>
      <w:r w:rsidRPr="00B81396">
        <w:rPr>
          <w:sz w:val="27"/>
          <w:szCs w:val="27"/>
          <w:shd w:val="clear" w:color="auto" w:fill="FFFFFF"/>
        </w:rPr>
        <w:t>ние</w:t>
      </w:r>
      <w:r w:rsidRPr="00B81396">
        <w:rPr>
          <w:rStyle w:val="26"/>
          <w:sz w:val="27"/>
          <w:szCs w:val="27"/>
        </w:rPr>
        <w:t>;</w:t>
      </w:r>
    </w:p>
    <w:p w:rsidR="00B61D1E" w:rsidRPr="00B81396" w:rsidRDefault="00B61D1E" w:rsidP="009967E1">
      <w:pPr>
        <w:pStyle w:val="2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- развить умение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библиографии).</w:t>
      </w:r>
    </w:p>
    <w:p w:rsidR="00443106" w:rsidRPr="00B81396" w:rsidRDefault="00B61D1E" w:rsidP="00B61D1E">
      <w:pPr>
        <w:pStyle w:val="211"/>
        <w:shd w:val="clear" w:color="auto" w:fill="auto"/>
        <w:tabs>
          <w:tab w:val="left" w:pos="506"/>
        </w:tabs>
        <w:spacing w:line="240" w:lineRule="auto"/>
        <w:ind w:left="567" w:firstLine="0"/>
        <w:jc w:val="both"/>
        <w:rPr>
          <w:sz w:val="27"/>
          <w:szCs w:val="27"/>
        </w:rPr>
      </w:pPr>
      <w:r w:rsidRPr="00B81396">
        <w:rPr>
          <w:sz w:val="27"/>
          <w:szCs w:val="27"/>
        </w:rPr>
        <w:t xml:space="preserve">- </w:t>
      </w:r>
      <w:r w:rsidRPr="00B81396">
        <w:rPr>
          <w:rStyle w:val="26"/>
          <w:sz w:val="27"/>
          <w:szCs w:val="27"/>
        </w:rPr>
        <w:t>ф</w:t>
      </w:r>
      <w:r w:rsidR="00443106" w:rsidRPr="00B81396">
        <w:rPr>
          <w:rStyle w:val="26"/>
          <w:sz w:val="27"/>
          <w:szCs w:val="27"/>
        </w:rPr>
        <w:t>ормировать и развивать навыки публичного выступления.</w:t>
      </w:r>
    </w:p>
    <w:p w:rsidR="008506EF" w:rsidRPr="00B81396" w:rsidRDefault="008506EF" w:rsidP="008506EF">
      <w:pPr>
        <w:pStyle w:val="a7"/>
        <w:spacing w:line="240" w:lineRule="auto"/>
        <w:ind w:firstLine="567"/>
        <w:rPr>
          <w:b/>
          <w:sz w:val="27"/>
          <w:szCs w:val="27"/>
        </w:rPr>
      </w:pPr>
      <w:r w:rsidRPr="00B81396">
        <w:rPr>
          <w:b/>
          <w:sz w:val="27"/>
          <w:szCs w:val="27"/>
        </w:rPr>
        <w:t xml:space="preserve">3. </w:t>
      </w:r>
      <w:r w:rsidR="00E078A2" w:rsidRPr="00B81396">
        <w:rPr>
          <w:b/>
          <w:sz w:val="27"/>
          <w:szCs w:val="27"/>
        </w:rPr>
        <w:t xml:space="preserve">Организация проектной деятельности. </w:t>
      </w:r>
    </w:p>
    <w:p w:rsidR="008506EF" w:rsidRPr="00B81396" w:rsidRDefault="008506EF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 xml:space="preserve">3.1. </w:t>
      </w:r>
      <w:r w:rsidR="00E078A2" w:rsidRPr="00B81396">
        <w:rPr>
          <w:sz w:val="27"/>
          <w:szCs w:val="27"/>
        </w:rPr>
        <w:t>Проектная деятельность является обязательной частью учебной деятельности обучающихся 5-9 классов по федеральному государственному стандарту основного общего образования.</w:t>
      </w:r>
    </w:p>
    <w:p w:rsidR="008506EF" w:rsidRPr="00B81396" w:rsidRDefault="008506EF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3.2. Руководителем проекта может быть, как учитель-предметник школы, так и сотрудник иной организации или иного образовательного учреждения, в том числе высшего.</w:t>
      </w:r>
    </w:p>
    <w:p w:rsidR="008506EF" w:rsidRPr="00B81396" w:rsidRDefault="008506EF" w:rsidP="00780868">
      <w:pPr>
        <w:pStyle w:val="a5"/>
        <w:ind w:firstLine="567"/>
        <w:rPr>
          <w:b/>
          <w:sz w:val="27"/>
          <w:szCs w:val="27"/>
        </w:rPr>
      </w:pPr>
      <w:r w:rsidRPr="00B81396">
        <w:rPr>
          <w:sz w:val="27"/>
          <w:szCs w:val="27"/>
        </w:rPr>
        <w:t xml:space="preserve">3.3. </w:t>
      </w:r>
      <w:r w:rsidR="00AE32E4" w:rsidRPr="00B81396">
        <w:rPr>
          <w:sz w:val="27"/>
          <w:szCs w:val="27"/>
        </w:rPr>
        <w:t>Для организации проектной деятельности каждый руководитель проекта о</w:t>
      </w:r>
      <w:r w:rsidR="00AE32E4" w:rsidRPr="00B81396">
        <w:rPr>
          <w:sz w:val="27"/>
          <w:szCs w:val="27"/>
        </w:rPr>
        <w:t>п</w:t>
      </w:r>
      <w:r w:rsidR="00AE32E4" w:rsidRPr="00B81396">
        <w:rPr>
          <w:sz w:val="27"/>
          <w:szCs w:val="27"/>
        </w:rPr>
        <w:t>ределяет тематику проектов по своему предмету, из которых обучающийся выбирает тему проекта или обучающийся определяет тему самостоятельно, согласую ее с рук</w:t>
      </w:r>
      <w:r w:rsidR="00AE32E4" w:rsidRPr="00B81396">
        <w:rPr>
          <w:sz w:val="27"/>
          <w:szCs w:val="27"/>
        </w:rPr>
        <w:t>о</w:t>
      </w:r>
      <w:r w:rsidR="00AE32E4" w:rsidRPr="00B81396">
        <w:rPr>
          <w:sz w:val="27"/>
          <w:szCs w:val="27"/>
        </w:rPr>
        <w:t xml:space="preserve">водителем. </w:t>
      </w:r>
    </w:p>
    <w:p w:rsidR="008506EF" w:rsidRPr="00B81396" w:rsidRDefault="008506EF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 xml:space="preserve">3.4. Тема </w:t>
      </w:r>
      <w:r w:rsidR="00196329" w:rsidRPr="00B81396">
        <w:rPr>
          <w:sz w:val="27"/>
          <w:szCs w:val="27"/>
        </w:rPr>
        <w:t>и сроки защиты проекта</w:t>
      </w:r>
      <w:r w:rsidRPr="00B81396">
        <w:rPr>
          <w:sz w:val="27"/>
          <w:szCs w:val="27"/>
        </w:rPr>
        <w:t xml:space="preserve"> </w:t>
      </w:r>
      <w:r w:rsidR="00AF1D39" w:rsidRPr="00B81396">
        <w:rPr>
          <w:sz w:val="27"/>
          <w:szCs w:val="27"/>
        </w:rPr>
        <w:t xml:space="preserve">рассматриваются и </w:t>
      </w:r>
      <w:r w:rsidR="00196329" w:rsidRPr="00B81396">
        <w:rPr>
          <w:sz w:val="27"/>
          <w:szCs w:val="27"/>
        </w:rPr>
        <w:t>утвержд</w:t>
      </w:r>
      <w:r w:rsidR="00AF1D39" w:rsidRPr="00B81396">
        <w:rPr>
          <w:sz w:val="27"/>
          <w:szCs w:val="27"/>
        </w:rPr>
        <w:t>аются</w:t>
      </w:r>
      <w:r w:rsidRPr="00B81396">
        <w:rPr>
          <w:sz w:val="27"/>
          <w:szCs w:val="27"/>
        </w:rPr>
        <w:t xml:space="preserve"> на заседании </w:t>
      </w:r>
      <w:r w:rsidR="00E34157" w:rsidRPr="00B81396">
        <w:rPr>
          <w:sz w:val="27"/>
          <w:szCs w:val="27"/>
        </w:rPr>
        <w:t>педагогического совета Школы</w:t>
      </w:r>
      <w:r w:rsidR="00AF1D39" w:rsidRPr="00B81396">
        <w:rPr>
          <w:sz w:val="27"/>
          <w:szCs w:val="27"/>
        </w:rPr>
        <w:t xml:space="preserve"> не позднее ноября месяца текущего учебного года</w:t>
      </w:r>
      <w:r w:rsidRPr="00B81396">
        <w:rPr>
          <w:sz w:val="27"/>
          <w:szCs w:val="27"/>
        </w:rPr>
        <w:t>.</w:t>
      </w:r>
    </w:p>
    <w:p w:rsidR="008506EF" w:rsidRPr="00B81396" w:rsidRDefault="008506EF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 xml:space="preserve">3.5. </w:t>
      </w:r>
      <w:proofErr w:type="gramStart"/>
      <w:r w:rsidRPr="00B81396">
        <w:rPr>
          <w:sz w:val="27"/>
          <w:szCs w:val="27"/>
        </w:rPr>
        <w:t>План реализации индивидуального</w:t>
      </w:r>
      <w:r w:rsidR="00AE32E4" w:rsidRPr="00B81396">
        <w:rPr>
          <w:sz w:val="27"/>
          <w:szCs w:val="27"/>
        </w:rPr>
        <w:t xml:space="preserve"> (группового)</w:t>
      </w:r>
      <w:r w:rsidRPr="00B81396">
        <w:rPr>
          <w:sz w:val="27"/>
          <w:szCs w:val="27"/>
        </w:rPr>
        <w:t xml:space="preserve"> </w:t>
      </w:r>
      <w:r w:rsidR="009607CF">
        <w:rPr>
          <w:sz w:val="27"/>
          <w:szCs w:val="27"/>
        </w:rPr>
        <w:t>проекта разрабатывается обучающимся</w:t>
      </w:r>
      <w:r w:rsidRPr="00B81396">
        <w:rPr>
          <w:sz w:val="27"/>
          <w:szCs w:val="27"/>
        </w:rPr>
        <w:t xml:space="preserve"> совместно с руководителем проекта. </w:t>
      </w:r>
      <w:proofErr w:type="gramEnd"/>
    </w:p>
    <w:p w:rsidR="000F306C" w:rsidRPr="00B81396" w:rsidRDefault="000F306C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3.6. Сроки выполнения проекта:</w:t>
      </w:r>
    </w:p>
    <w:p w:rsidR="000F306C" w:rsidRPr="00B81396" w:rsidRDefault="000F306C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 xml:space="preserve">3.7. В процессе работы над </w:t>
      </w:r>
      <w:r w:rsidR="00AE32E4" w:rsidRPr="00B81396">
        <w:rPr>
          <w:sz w:val="27"/>
          <w:szCs w:val="27"/>
        </w:rPr>
        <w:t xml:space="preserve">проектом </w:t>
      </w:r>
      <w:proofErr w:type="gramStart"/>
      <w:r w:rsidR="00AE32E4" w:rsidRPr="00B81396">
        <w:rPr>
          <w:sz w:val="27"/>
          <w:szCs w:val="27"/>
        </w:rPr>
        <w:t>обучающийся</w:t>
      </w:r>
      <w:proofErr w:type="gramEnd"/>
      <w:r w:rsidR="00AE32E4" w:rsidRPr="00B81396">
        <w:rPr>
          <w:sz w:val="27"/>
          <w:szCs w:val="27"/>
        </w:rPr>
        <w:t xml:space="preserve"> под контролем  руководителя планирует свою деятельность по этапам: подготовительный, основной, заключител</w:t>
      </w:r>
      <w:r w:rsidR="00AE32E4" w:rsidRPr="00B81396">
        <w:rPr>
          <w:sz w:val="27"/>
          <w:szCs w:val="27"/>
        </w:rPr>
        <w:t>ь</w:t>
      </w:r>
      <w:r w:rsidR="00AE32E4" w:rsidRPr="00B81396">
        <w:rPr>
          <w:sz w:val="27"/>
          <w:szCs w:val="27"/>
        </w:rPr>
        <w:t>ный.</w:t>
      </w:r>
    </w:p>
    <w:p w:rsidR="00AE32E4" w:rsidRPr="00B81396" w:rsidRDefault="00AE32E4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3.8. Подготовительный этап (сентябрь – октябрь): выбор темы и руководителя проекта.</w:t>
      </w:r>
    </w:p>
    <w:p w:rsidR="00AE32E4" w:rsidRPr="00B81396" w:rsidRDefault="00AE32E4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3.9. Основной этап (ноябрь  - март)</w:t>
      </w:r>
      <w:r w:rsidR="002D4731" w:rsidRPr="00B81396">
        <w:rPr>
          <w:sz w:val="27"/>
          <w:szCs w:val="27"/>
        </w:rPr>
        <w:t xml:space="preserve">: совместно с руководителем разрабатывается план реализации проекта, сбор и изучение литературы, отбор и анализ информации, </w:t>
      </w:r>
      <w:r w:rsidR="002D4731" w:rsidRPr="00B81396">
        <w:rPr>
          <w:sz w:val="27"/>
          <w:szCs w:val="27"/>
        </w:rPr>
        <w:lastRenderedPageBreak/>
        <w:t>выбор способа представления результатов, оформление работы, предварительная пр</w:t>
      </w:r>
      <w:r w:rsidR="002D4731" w:rsidRPr="00B81396">
        <w:rPr>
          <w:sz w:val="27"/>
          <w:szCs w:val="27"/>
        </w:rPr>
        <w:t>о</w:t>
      </w:r>
      <w:r w:rsidR="002D4731" w:rsidRPr="00B81396">
        <w:rPr>
          <w:sz w:val="27"/>
          <w:szCs w:val="27"/>
        </w:rPr>
        <w:t>верка руководителем проекта.</w:t>
      </w:r>
    </w:p>
    <w:p w:rsidR="002D4731" w:rsidRPr="00B81396" w:rsidRDefault="002D4731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3.10. Заключительный (апрель – май): защита проекта, оценивание работ.</w:t>
      </w:r>
    </w:p>
    <w:p w:rsidR="002D4731" w:rsidRPr="00B81396" w:rsidRDefault="002D4731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3.11. Контроль соблюдения сроков осуществляет педагог, руководитель проекта.</w:t>
      </w:r>
    </w:p>
    <w:p w:rsidR="002D4731" w:rsidRPr="00B81396" w:rsidRDefault="002D4731" w:rsidP="008506EF">
      <w:pPr>
        <w:pStyle w:val="a5"/>
        <w:ind w:firstLine="567"/>
        <w:rPr>
          <w:sz w:val="27"/>
          <w:szCs w:val="27"/>
        </w:rPr>
      </w:pPr>
      <w:r w:rsidRPr="00B81396">
        <w:rPr>
          <w:sz w:val="27"/>
          <w:szCs w:val="27"/>
        </w:rPr>
        <w:t>3.12. Контроль охвата детей проектной деятельностью осуществляет классный руководитель.</w:t>
      </w:r>
    </w:p>
    <w:p w:rsidR="008506EF" w:rsidRPr="00B81396" w:rsidRDefault="008506EF" w:rsidP="008506EF">
      <w:pPr>
        <w:tabs>
          <w:tab w:val="left" w:pos="357"/>
        </w:tabs>
        <w:suppressAutoHyphens/>
        <w:ind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 xml:space="preserve">4. Требования к содержанию и направленности проекта </w:t>
      </w:r>
    </w:p>
    <w:p w:rsidR="002D4731" w:rsidRPr="00B81396" w:rsidRDefault="008506EF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4.1. </w:t>
      </w:r>
      <w:r w:rsidR="002D4731" w:rsidRPr="00B81396">
        <w:rPr>
          <w:sz w:val="27"/>
          <w:szCs w:val="27"/>
          <w:lang w:val="ru-RU"/>
        </w:rPr>
        <w:t>направление проекта, тип, вид.</w:t>
      </w:r>
    </w:p>
    <w:p w:rsidR="002D4731" w:rsidRPr="00B81396" w:rsidRDefault="002D4731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Индивидуальный (групповой) проект, выполненный обучающимся может быть:</w:t>
      </w:r>
    </w:p>
    <w:p w:rsidR="002D4731" w:rsidRPr="00B81396" w:rsidRDefault="002D4731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C5549A" w:rsidRPr="00B81396">
        <w:rPr>
          <w:sz w:val="27"/>
          <w:szCs w:val="27"/>
          <w:lang w:val="ru-RU"/>
        </w:rPr>
        <w:t xml:space="preserve">информационным </w:t>
      </w:r>
      <w:r w:rsidRPr="00B81396">
        <w:rPr>
          <w:sz w:val="27"/>
          <w:szCs w:val="27"/>
          <w:lang w:val="ru-RU"/>
        </w:rPr>
        <w:t>или исследовательским, целью которого является сбор информации, исследование какой-либо проблемы;</w:t>
      </w:r>
    </w:p>
    <w:p w:rsidR="00C5549A" w:rsidRPr="00B81396" w:rsidRDefault="002D4731" w:rsidP="009967E1">
      <w:pPr>
        <w:tabs>
          <w:tab w:val="left" w:pos="0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C5549A" w:rsidRPr="00B81396">
        <w:rPr>
          <w:sz w:val="27"/>
          <w:szCs w:val="27"/>
          <w:lang w:val="ru-RU"/>
        </w:rPr>
        <w:t>практико-ориентированным, имеющим на выходе конкретный продукт. Проект направлен на решение какой-либо проблемы, на практическое воплощение какой-то идеи;</w:t>
      </w:r>
    </w:p>
    <w:p w:rsidR="00C5549A" w:rsidRPr="00B81396" w:rsidRDefault="00C5549A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творческим, направленным на создание творческого продукта;</w:t>
      </w:r>
    </w:p>
    <w:p w:rsidR="00C5549A" w:rsidRPr="00B81396" w:rsidRDefault="00C5549A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социальным, который направлен на решение значимых социальных проблем, повышение гражданской активности обучающихся и жителей микрорайона, города.</w:t>
      </w:r>
    </w:p>
    <w:p w:rsidR="008506EF" w:rsidRPr="00B81396" w:rsidRDefault="00C5549A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4.2. </w:t>
      </w:r>
      <w:r w:rsidR="008506EF" w:rsidRPr="00B81396">
        <w:rPr>
          <w:sz w:val="27"/>
          <w:szCs w:val="27"/>
          <w:lang w:val="ru-RU"/>
        </w:rPr>
        <w:t xml:space="preserve">Результат проектной деятельности должен иметь практическую направленность. </w:t>
      </w:r>
    </w:p>
    <w:p w:rsidR="008506EF" w:rsidRPr="00B81396" w:rsidRDefault="008506EF" w:rsidP="008506EF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4.</w:t>
      </w:r>
      <w:r w:rsidR="00C5549A" w:rsidRPr="00B81396">
        <w:rPr>
          <w:sz w:val="27"/>
          <w:szCs w:val="27"/>
          <w:lang w:val="ru-RU"/>
        </w:rPr>
        <w:t>3</w:t>
      </w:r>
      <w:r w:rsidRPr="00B81396">
        <w:rPr>
          <w:sz w:val="27"/>
          <w:szCs w:val="27"/>
          <w:lang w:val="ru-RU"/>
        </w:rPr>
        <w:t>. Результатом (продуктом) проектной деятельности может быть любая из следующих работ:</w:t>
      </w:r>
    </w:p>
    <w:p w:rsidR="008506EF" w:rsidRPr="00B81396" w:rsidRDefault="008506EF" w:rsidP="009967E1">
      <w:pPr>
        <w:numPr>
          <w:ilvl w:val="0"/>
          <w:numId w:val="2"/>
        </w:numPr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8506EF" w:rsidRPr="00B81396" w:rsidRDefault="008506EF" w:rsidP="009967E1">
      <w:pPr>
        <w:numPr>
          <w:ilvl w:val="0"/>
          <w:numId w:val="2"/>
        </w:numPr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художественная творческая работа</w:t>
      </w:r>
      <w:r w:rsidRPr="00B81396">
        <w:rPr>
          <w:i/>
          <w:sz w:val="27"/>
          <w:szCs w:val="27"/>
          <w:lang w:val="ru-RU"/>
        </w:rPr>
        <w:t xml:space="preserve"> </w:t>
      </w:r>
      <w:r w:rsidRPr="00B81396">
        <w:rPr>
          <w:sz w:val="27"/>
          <w:szCs w:val="27"/>
          <w:lang w:val="ru-RU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8506EF" w:rsidRPr="00B81396" w:rsidRDefault="008506EF" w:rsidP="009967E1">
      <w:pPr>
        <w:numPr>
          <w:ilvl w:val="0"/>
          <w:numId w:val="2"/>
        </w:numPr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материальный объект</w:t>
      </w:r>
      <w:r w:rsidR="00196329" w:rsidRPr="00B81396">
        <w:rPr>
          <w:sz w:val="27"/>
          <w:szCs w:val="27"/>
          <w:lang w:val="ru-RU"/>
        </w:rPr>
        <w:t xml:space="preserve"> (</w:t>
      </w:r>
      <w:r w:rsidRPr="00B81396">
        <w:rPr>
          <w:sz w:val="27"/>
          <w:szCs w:val="27"/>
          <w:lang w:val="ru-RU"/>
        </w:rPr>
        <w:t xml:space="preserve">макет, </w:t>
      </w:r>
      <w:r w:rsidR="00DE0012" w:rsidRPr="00B81396">
        <w:rPr>
          <w:sz w:val="27"/>
          <w:szCs w:val="27"/>
          <w:lang w:val="ru-RU"/>
        </w:rPr>
        <w:t xml:space="preserve">модель, </w:t>
      </w:r>
      <w:r w:rsidRPr="00B81396">
        <w:rPr>
          <w:sz w:val="27"/>
          <w:szCs w:val="27"/>
          <w:lang w:val="ru-RU"/>
        </w:rPr>
        <w:t>иное конструкторское изделие</w:t>
      </w:r>
      <w:r w:rsidR="00E34157" w:rsidRPr="00B81396">
        <w:rPr>
          <w:sz w:val="27"/>
          <w:szCs w:val="27"/>
          <w:lang w:val="ru-RU"/>
        </w:rPr>
        <w:t>)</w:t>
      </w:r>
      <w:r w:rsidRPr="00B81396">
        <w:rPr>
          <w:sz w:val="27"/>
          <w:szCs w:val="27"/>
          <w:lang w:val="ru-RU"/>
        </w:rPr>
        <w:t>;</w:t>
      </w:r>
    </w:p>
    <w:p w:rsidR="00EB28C3" w:rsidRPr="00B81396" w:rsidRDefault="008506EF" w:rsidP="009967E1">
      <w:pPr>
        <w:numPr>
          <w:ilvl w:val="0"/>
          <w:numId w:val="2"/>
        </w:numPr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отчетные материалы по социальному проекту, которые могут включать как тексты, так и мультимедийные продукты.</w:t>
      </w:r>
    </w:p>
    <w:p w:rsidR="0097489C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>5</w:t>
      </w:r>
      <w:r w:rsidR="008506EF" w:rsidRPr="00B81396">
        <w:rPr>
          <w:b/>
          <w:sz w:val="27"/>
          <w:szCs w:val="27"/>
          <w:lang w:val="ru-RU"/>
        </w:rPr>
        <w:t xml:space="preserve">. Требования к оформлению </w:t>
      </w:r>
      <w:r w:rsidRPr="00B81396">
        <w:rPr>
          <w:b/>
          <w:sz w:val="27"/>
          <w:szCs w:val="27"/>
          <w:lang w:val="ru-RU"/>
        </w:rPr>
        <w:t>и предъявлению индивидуального (группового) проекта.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5.1. </w:t>
      </w:r>
      <w:r w:rsidR="002E375E" w:rsidRPr="00B81396">
        <w:rPr>
          <w:sz w:val="27"/>
          <w:szCs w:val="27"/>
          <w:lang w:val="ru-RU"/>
        </w:rPr>
        <w:t>Т</w:t>
      </w:r>
      <w:r w:rsidRPr="00B81396">
        <w:rPr>
          <w:sz w:val="27"/>
          <w:szCs w:val="27"/>
          <w:lang w:val="ru-RU"/>
        </w:rPr>
        <w:t>ема работ должна быть сформулирована грамотно и отражать содержание проекта.</w:t>
      </w:r>
      <w:r w:rsidR="002E375E" w:rsidRPr="00B81396">
        <w:rPr>
          <w:sz w:val="27"/>
          <w:szCs w:val="27"/>
          <w:lang w:val="ru-RU"/>
        </w:rPr>
        <w:t xml:space="preserve"> При выборе темы учитывается ее актуальность, научно-теоретическое и практическое значение, степень освещенности данного вопроса в литературе.</w:t>
      </w:r>
    </w:p>
    <w:p w:rsidR="002E375E" w:rsidRPr="00B81396" w:rsidRDefault="002E375E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5.2. Форма работы должна соответствовать содержанию.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5.</w:t>
      </w:r>
      <w:r w:rsidR="002E375E" w:rsidRPr="00B81396">
        <w:rPr>
          <w:sz w:val="27"/>
          <w:szCs w:val="27"/>
          <w:lang w:val="ru-RU"/>
        </w:rPr>
        <w:t>3</w:t>
      </w:r>
      <w:r w:rsidRPr="00B81396">
        <w:rPr>
          <w:sz w:val="27"/>
          <w:szCs w:val="27"/>
          <w:lang w:val="ru-RU"/>
        </w:rPr>
        <w:t>. Структура проекта содержит в себе: титульный лист, оглавление, введение, основную часть, заключение, список литературы.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5.</w:t>
      </w:r>
      <w:r w:rsidR="002E375E" w:rsidRPr="00B81396">
        <w:rPr>
          <w:sz w:val="27"/>
          <w:szCs w:val="27"/>
          <w:lang w:val="ru-RU"/>
        </w:rPr>
        <w:t>4</w:t>
      </w:r>
      <w:r w:rsidRPr="00B81396">
        <w:rPr>
          <w:sz w:val="27"/>
          <w:szCs w:val="27"/>
          <w:lang w:val="ru-RU"/>
        </w:rPr>
        <w:t>. Введение включает в себя: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обоснование актуальности выбранной темы;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цель работы;</w:t>
      </w:r>
    </w:p>
    <w:p w:rsidR="00C5549A" w:rsidRPr="00B81396" w:rsidRDefault="00C5549A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2E375E" w:rsidRPr="00B81396">
        <w:rPr>
          <w:sz w:val="27"/>
          <w:szCs w:val="27"/>
          <w:lang w:val="ru-RU"/>
        </w:rPr>
        <w:t>задачи, которые  необходимо решить для достижения цели;</w:t>
      </w:r>
    </w:p>
    <w:p w:rsidR="002E375E" w:rsidRPr="00B81396" w:rsidRDefault="002E375E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методы и методики, которые использовались при работе над проектом;</w:t>
      </w:r>
    </w:p>
    <w:p w:rsidR="002E375E" w:rsidRPr="00B81396" w:rsidRDefault="002E375E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- определение новизны проекта, практической значимости.</w:t>
      </w:r>
    </w:p>
    <w:p w:rsidR="002E375E" w:rsidRPr="00B81396" w:rsidRDefault="002E375E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5.5. Основная часть проекта может состоять из одного или двух разделов (кейсов). Первый, как правило, содержит теоретически материал, а второй – экспериментальны (практический).</w:t>
      </w:r>
    </w:p>
    <w:p w:rsidR="002E375E" w:rsidRPr="00B81396" w:rsidRDefault="002E375E" w:rsidP="00EB28C3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5.6. В заключении формулируются выводы, описывается, достигнуты ли поставленные цели, решены ли задачи.</w:t>
      </w:r>
    </w:p>
    <w:p w:rsidR="0097489C" w:rsidRPr="00B81396" w:rsidRDefault="00A900AB" w:rsidP="00DF01CE">
      <w:pPr>
        <w:pStyle w:val="211"/>
        <w:shd w:val="clear" w:color="auto" w:fill="auto"/>
        <w:spacing w:line="240" w:lineRule="auto"/>
        <w:ind w:firstLine="567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5.7</w:t>
      </w:r>
      <w:r w:rsidR="0097489C" w:rsidRPr="00B81396">
        <w:rPr>
          <w:rStyle w:val="26"/>
          <w:sz w:val="27"/>
          <w:szCs w:val="27"/>
        </w:rPr>
        <w:t>.</w:t>
      </w:r>
      <w:r w:rsidR="00563B68" w:rsidRPr="00B81396">
        <w:rPr>
          <w:rStyle w:val="26"/>
          <w:sz w:val="27"/>
          <w:szCs w:val="27"/>
        </w:rPr>
        <w:t xml:space="preserve"> </w:t>
      </w:r>
      <w:r w:rsidR="0097489C" w:rsidRPr="00B81396">
        <w:rPr>
          <w:rStyle w:val="26"/>
          <w:sz w:val="27"/>
          <w:szCs w:val="27"/>
        </w:rPr>
        <w:t xml:space="preserve">Общие требования к оформлению </w:t>
      </w:r>
      <w:r w:rsidR="00DF01CE" w:rsidRPr="00B81396">
        <w:rPr>
          <w:rStyle w:val="26"/>
          <w:sz w:val="27"/>
          <w:szCs w:val="27"/>
        </w:rPr>
        <w:t>проектных</w:t>
      </w:r>
      <w:r w:rsidR="0097489C" w:rsidRPr="00B81396">
        <w:rPr>
          <w:rStyle w:val="26"/>
          <w:sz w:val="27"/>
          <w:szCs w:val="27"/>
        </w:rPr>
        <w:t xml:space="preserve"> работ:</w:t>
      </w:r>
    </w:p>
    <w:p w:rsidR="0097489C" w:rsidRPr="00780868" w:rsidRDefault="00563B68" w:rsidP="009967E1">
      <w:pPr>
        <w:pStyle w:val="211"/>
        <w:numPr>
          <w:ilvl w:val="0"/>
          <w:numId w:val="7"/>
        </w:numPr>
        <w:shd w:val="clear" w:color="auto" w:fill="auto"/>
        <w:tabs>
          <w:tab w:val="left" w:pos="284"/>
          <w:tab w:val="left" w:pos="709"/>
          <w:tab w:val="left" w:pos="851"/>
        </w:tabs>
        <w:spacing w:line="240" w:lineRule="auto"/>
        <w:ind w:firstLine="567"/>
        <w:rPr>
          <w:sz w:val="27"/>
          <w:szCs w:val="27"/>
        </w:rPr>
      </w:pPr>
      <w:r w:rsidRPr="00780868">
        <w:rPr>
          <w:rStyle w:val="26"/>
          <w:sz w:val="27"/>
          <w:szCs w:val="27"/>
        </w:rPr>
        <w:lastRenderedPageBreak/>
        <w:t>р</w:t>
      </w:r>
      <w:r w:rsidR="0097489C" w:rsidRPr="00780868">
        <w:rPr>
          <w:rStyle w:val="26"/>
          <w:sz w:val="27"/>
          <w:szCs w:val="27"/>
        </w:rPr>
        <w:t xml:space="preserve">абота выполняется на листах стандарта А 4, шрифтом </w:t>
      </w:r>
      <w:proofErr w:type="spellStart"/>
      <w:r w:rsidR="0097489C" w:rsidRPr="00780868">
        <w:rPr>
          <w:rStyle w:val="26"/>
          <w:sz w:val="27"/>
          <w:szCs w:val="27"/>
        </w:rPr>
        <w:t>Time</w:t>
      </w:r>
      <w:r w:rsidR="00DF01CE" w:rsidRPr="00780868">
        <w:rPr>
          <w:rStyle w:val="26"/>
          <w:sz w:val="27"/>
          <w:szCs w:val="27"/>
        </w:rPr>
        <w:t>s</w:t>
      </w:r>
      <w:proofErr w:type="spellEnd"/>
      <w:r w:rsidR="00DF01CE" w:rsidRPr="00780868">
        <w:rPr>
          <w:rStyle w:val="26"/>
          <w:sz w:val="27"/>
          <w:szCs w:val="27"/>
        </w:rPr>
        <w:t xml:space="preserve"> </w:t>
      </w:r>
      <w:proofErr w:type="spellStart"/>
      <w:r w:rsidR="00DF01CE" w:rsidRPr="00780868">
        <w:rPr>
          <w:rStyle w:val="26"/>
          <w:sz w:val="27"/>
          <w:szCs w:val="27"/>
        </w:rPr>
        <w:t>New</w:t>
      </w:r>
      <w:proofErr w:type="spellEnd"/>
      <w:r w:rsidR="00DF01CE" w:rsidRPr="00780868">
        <w:rPr>
          <w:rStyle w:val="26"/>
          <w:sz w:val="27"/>
          <w:szCs w:val="27"/>
        </w:rPr>
        <w:t xml:space="preserve"> </w:t>
      </w:r>
      <w:proofErr w:type="spellStart"/>
      <w:r w:rsidR="00DF01CE" w:rsidRPr="00780868">
        <w:rPr>
          <w:rStyle w:val="26"/>
          <w:sz w:val="27"/>
          <w:szCs w:val="27"/>
        </w:rPr>
        <w:t>Roman</w:t>
      </w:r>
      <w:proofErr w:type="spellEnd"/>
      <w:r w:rsidR="00DF01CE" w:rsidRPr="00780868">
        <w:rPr>
          <w:rStyle w:val="26"/>
          <w:sz w:val="27"/>
          <w:szCs w:val="27"/>
        </w:rPr>
        <w:t>, ра</w:t>
      </w:r>
      <w:r w:rsidR="00DF01CE" w:rsidRPr="00780868">
        <w:rPr>
          <w:rStyle w:val="26"/>
          <w:sz w:val="27"/>
          <w:szCs w:val="27"/>
        </w:rPr>
        <w:t>з</w:t>
      </w:r>
      <w:r w:rsidR="00DF01CE" w:rsidRPr="00780868">
        <w:rPr>
          <w:rStyle w:val="26"/>
          <w:sz w:val="27"/>
          <w:szCs w:val="27"/>
        </w:rPr>
        <w:t xml:space="preserve">мером шрифта 14, </w:t>
      </w:r>
      <w:r w:rsidR="0097489C" w:rsidRPr="00780868">
        <w:rPr>
          <w:rStyle w:val="26"/>
          <w:sz w:val="27"/>
          <w:szCs w:val="27"/>
        </w:rPr>
        <w:t xml:space="preserve">пунктов с интервалом между строк </w:t>
      </w:r>
      <w:r w:rsidR="0097489C" w:rsidRPr="00780868">
        <w:rPr>
          <w:rStyle w:val="260"/>
          <w:sz w:val="27"/>
          <w:szCs w:val="27"/>
        </w:rPr>
        <w:t xml:space="preserve">- </w:t>
      </w:r>
      <w:r w:rsidR="0097489C" w:rsidRPr="00780868">
        <w:rPr>
          <w:rStyle w:val="26"/>
          <w:sz w:val="27"/>
          <w:szCs w:val="27"/>
        </w:rPr>
        <w:t>1,5. Размер полей: верхнее</w:t>
      </w:r>
      <w:r w:rsidR="00DF01CE" w:rsidRPr="00780868">
        <w:rPr>
          <w:rStyle w:val="26"/>
          <w:sz w:val="27"/>
          <w:szCs w:val="27"/>
        </w:rPr>
        <w:t>, нижнее,</w:t>
      </w:r>
      <w:r w:rsidR="0097489C" w:rsidRPr="00780868">
        <w:rPr>
          <w:rStyle w:val="26"/>
          <w:sz w:val="27"/>
          <w:szCs w:val="27"/>
        </w:rPr>
        <w:t xml:space="preserve"> </w:t>
      </w:r>
      <w:r w:rsidR="00DF01CE" w:rsidRPr="00780868">
        <w:rPr>
          <w:rStyle w:val="26"/>
          <w:sz w:val="27"/>
          <w:szCs w:val="27"/>
        </w:rPr>
        <w:t>правое</w:t>
      </w:r>
      <w:r w:rsidR="00DF01CE" w:rsidRPr="00780868">
        <w:rPr>
          <w:rStyle w:val="260"/>
          <w:sz w:val="27"/>
          <w:szCs w:val="27"/>
        </w:rPr>
        <w:t xml:space="preserve"> </w:t>
      </w:r>
      <w:r w:rsidR="0097489C" w:rsidRPr="00780868">
        <w:rPr>
          <w:rStyle w:val="260"/>
          <w:sz w:val="27"/>
          <w:szCs w:val="27"/>
        </w:rPr>
        <w:t xml:space="preserve">– </w:t>
      </w:r>
      <w:r w:rsidR="00DF01CE" w:rsidRPr="00780868">
        <w:rPr>
          <w:rStyle w:val="26"/>
          <w:sz w:val="27"/>
          <w:szCs w:val="27"/>
        </w:rPr>
        <w:t>1,5</w:t>
      </w:r>
      <w:r w:rsidR="0097489C" w:rsidRPr="00780868">
        <w:rPr>
          <w:rStyle w:val="26"/>
          <w:sz w:val="27"/>
          <w:szCs w:val="27"/>
        </w:rPr>
        <w:t xml:space="preserve"> см, </w:t>
      </w:r>
      <w:r w:rsidR="00DF01CE" w:rsidRPr="00780868">
        <w:rPr>
          <w:rStyle w:val="26"/>
          <w:sz w:val="27"/>
          <w:szCs w:val="27"/>
        </w:rPr>
        <w:t>левое</w:t>
      </w:r>
      <w:r w:rsidR="0097489C" w:rsidRPr="00780868">
        <w:rPr>
          <w:rStyle w:val="26"/>
          <w:sz w:val="27"/>
          <w:szCs w:val="27"/>
        </w:rPr>
        <w:t xml:space="preserve"> </w:t>
      </w:r>
      <w:r w:rsidR="0097489C" w:rsidRPr="00780868">
        <w:rPr>
          <w:rStyle w:val="260"/>
          <w:sz w:val="27"/>
          <w:szCs w:val="27"/>
        </w:rPr>
        <w:t xml:space="preserve">- </w:t>
      </w:r>
      <w:r w:rsidRPr="00780868">
        <w:rPr>
          <w:rStyle w:val="26"/>
          <w:sz w:val="27"/>
          <w:szCs w:val="27"/>
        </w:rPr>
        <w:t>1,5 см;</w:t>
      </w:r>
    </w:p>
    <w:p w:rsidR="0097489C" w:rsidRPr="00780868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sz w:val="27"/>
          <w:szCs w:val="27"/>
        </w:rPr>
      </w:pPr>
      <w:r w:rsidRPr="00780868">
        <w:rPr>
          <w:rStyle w:val="26"/>
          <w:sz w:val="27"/>
          <w:szCs w:val="27"/>
        </w:rPr>
        <w:t>т</w:t>
      </w:r>
      <w:r w:rsidR="0097489C" w:rsidRPr="00780868">
        <w:rPr>
          <w:rStyle w:val="26"/>
          <w:sz w:val="27"/>
          <w:szCs w:val="27"/>
        </w:rPr>
        <w:t>итульный лист счи</w:t>
      </w:r>
      <w:r w:rsidRPr="00780868">
        <w:rPr>
          <w:rStyle w:val="26"/>
          <w:sz w:val="27"/>
          <w:szCs w:val="27"/>
        </w:rPr>
        <w:t>тается первым, но не нумеруется;</w:t>
      </w:r>
    </w:p>
    <w:p w:rsidR="0097489C" w:rsidRPr="00780868" w:rsidRDefault="00563B68" w:rsidP="009967E1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567"/>
          <w:tab w:val="left" w:pos="851"/>
        </w:tabs>
        <w:spacing w:line="240" w:lineRule="auto"/>
        <w:ind w:firstLine="567"/>
        <w:rPr>
          <w:sz w:val="27"/>
          <w:szCs w:val="27"/>
        </w:rPr>
      </w:pPr>
      <w:r w:rsidRPr="00780868">
        <w:rPr>
          <w:rStyle w:val="26"/>
          <w:sz w:val="27"/>
          <w:szCs w:val="27"/>
        </w:rPr>
        <w:t>к</w:t>
      </w:r>
      <w:r w:rsidR="0097489C" w:rsidRPr="00780868">
        <w:rPr>
          <w:rStyle w:val="26"/>
          <w:sz w:val="27"/>
          <w:szCs w:val="27"/>
        </w:rPr>
        <w:t>аждая новая глава на</w:t>
      </w:r>
      <w:r w:rsidRPr="00780868">
        <w:rPr>
          <w:rStyle w:val="26"/>
          <w:sz w:val="27"/>
          <w:szCs w:val="27"/>
        </w:rPr>
        <w:t>чинается с новой страницы;</w:t>
      </w:r>
      <w:r w:rsidR="00DF01CE" w:rsidRPr="00780868">
        <w:rPr>
          <w:rStyle w:val="26"/>
          <w:sz w:val="27"/>
          <w:szCs w:val="27"/>
          <w:shd w:val="clear" w:color="auto" w:fill="auto"/>
        </w:rPr>
        <w:t xml:space="preserve"> </w:t>
      </w:r>
      <w:r w:rsidRPr="00780868">
        <w:rPr>
          <w:rStyle w:val="26"/>
          <w:sz w:val="27"/>
          <w:szCs w:val="27"/>
        </w:rPr>
        <w:t>т</w:t>
      </w:r>
      <w:r w:rsidR="0097489C" w:rsidRPr="00780868">
        <w:rPr>
          <w:rStyle w:val="26"/>
          <w:sz w:val="27"/>
          <w:szCs w:val="27"/>
        </w:rPr>
        <w:t>очка в конце заголовка, располагаемого посредине строки, не ставится</w:t>
      </w:r>
      <w:r w:rsidRPr="00780868">
        <w:rPr>
          <w:rStyle w:val="26"/>
          <w:sz w:val="27"/>
          <w:szCs w:val="27"/>
        </w:rPr>
        <w:t>;</w:t>
      </w:r>
    </w:p>
    <w:p w:rsidR="0097489C" w:rsidRPr="00780868" w:rsidRDefault="00563B68" w:rsidP="009967E1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851"/>
        </w:tabs>
        <w:spacing w:line="240" w:lineRule="auto"/>
        <w:ind w:firstLine="567"/>
        <w:rPr>
          <w:sz w:val="27"/>
          <w:szCs w:val="27"/>
        </w:rPr>
      </w:pPr>
      <w:r w:rsidRPr="00780868">
        <w:rPr>
          <w:rStyle w:val="26"/>
          <w:sz w:val="27"/>
          <w:szCs w:val="27"/>
        </w:rPr>
        <w:t>в</w:t>
      </w:r>
      <w:r w:rsidR="0097489C" w:rsidRPr="00780868">
        <w:rPr>
          <w:rStyle w:val="26"/>
          <w:sz w:val="27"/>
          <w:szCs w:val="27"/>
        </w:rPr>
        <w:t>се разделы плана (названия глав, выводы, заключение, список литературы, каждое приложе</w:t>
      </w:r>
      <w:r w:rsidRPr="00780868">
        <w:rPr>
          <w:rStyle w:val="26"/>
          <w:sz w:val="27"/>
          <w:szCs w:val="27"/>
        </w:rPr>
        <w:t>ние) начинаются с новых страниц;</w:t>
      </w:r>
    </w:p>
    <w:p w:rsidR="0097489C" w:rsidRPr="00780868" w:rsidRDefault="00563B68" w:rsidP="00B40FA0">
      <w:pPr>
        <w:pStyle w:val="211"/>
        <w:numPr>
          <w:ilvl w:val="0"/>
          <w:numId w:val="7"/>
        </w:numPr>
        <w:shd w:val="clear" w:color="auto" w:fill="auto"/>
        <w:tabs>
          <w:tab w:val="left" w:pos="911"/>
        </w:tabs>
        <w:spacing w:line="240" w:lineRule="auto"/>
        <w:ind w:left="600" w:firstLine="0"/>
        <w:jc w:val="both"/>
        <w:rPr>
          <w:rStyle w:val="26"/>
          <w:sz w:val="27"/>
          <w:szCs w:val="27"/>
          <w:shd w:val="clear" w:color="auto" w:fill="auto"/>
        </w:rPr>
      </w:pPr>
      <w:r w:rsidRPr="00780868">
        <w:rPr>
          <w:rStyle w:val="26"/>
          <w:sz w:val="27"/>
          <w:szCs w:val="27"/>
        </w:rPr>
        <w:t>в</w:t>
      </w:r>
      <w:r w:rsidR="0097489C" w:rsidRPr="00780868">
        <w:rPr>
          <w:rStyle w:val="26"/>
          <w:sz w:val="27"/>
          <w:szCs w:val="27"/>
        </w:rPr>
        <w:t>се сокращения в тексте должны быть расшифрованы</w:t>
      </w:r>
      <w:r w:rsidR="00DF01CE" w:rsidRPr="00780868">
        <w:rPr>
          <w:rStyle w:val="26"/>
          <w:sz w:val="27"/>
          <w:szCs w:val="27"/>
        </w:rPr>
        <w:t>;</w:t>
      </w:r>
    </w:p>
    <w:p w:rsidR="00DF01CE" w:rsidRPr="00780868" w:rsidRDefault="00DF01CE" w:rsidP="009967E1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851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rStyle w:val="26"/>
          <w:sz w:val="27"/>
          <w:szCs w:val="27"/>
        </w:rPr>
        <w:t>объем текста исследовательской работы, включая формулы и список литерат</w:t>
      </w:r>
      <w:r w:rsidRPr="00780868">
        <w:rPr>
          <w:rStyle w:val="26"/>
          <w:sz w:val="27"/>
          <w:szCs w:val="27"/>
        </w:rPr>
        <w:t>у</w:t>
      </w:r>
      <w:r w:rsidRPr="00780868">
        <w:rPr>
          <w:rStyle w:val="26"/>
          <w:sz w:val="27"/>
          <w:szCs w:val="27"/>
        </w:rPr>
        <w:t>ры, не должен быть менее 5 и больше 20 машинописных страниц;</w:t>
      </w:r>
    </w:p>
    <w:p w:rsidR="00DF01CE" w:rsidRPr="00780868" w:rsidRDefault="00DF01CE" w:rsidP="009967E1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567"/>
          <w:tab w:val="left" w:pos="709"/>
          <w:tab w:val="left" w:pos="993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основной текст работы, страницы приложений нумеруются арабскими ци</w:t>
      </w:r>
      <w:r w:rsidRPr="00780868">
        <w:rPr>
          <w:sz w:val="27"/>
          <w:szCs w:val="27"/>
        </w:rPr>
        <w:t>ф</w:t>
      </w:r>
      <w:r w:rsidRPr="00780868">
        <w:rPr>
          <w:sz w:val="27"/>
          <w:szCs w:val="27"/>
        </w:rPr>
        <w:t>рами внизу справа</w:t>
      </w:r>
      <w:r w:rsidR="00925974" w:rsidRPr="00780868">
        <w:rPr>
          <w:sz w:val="27"/>
          <w:szCs w:val="27"/>
        </w:rPr>
        <w:t>;</w:t>
      </w:r>
    </w:p>
    <w:p w:rsidR="00DF01CE" w:rsidRPr="00780868" w:rsidRDefault="00925974" w:rsidP="00470E20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851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при</w:t>
      </w:r>
      <w:r w:rsidR="00DF01CE" w:rsidRPr="00780868">
        <w:rPr>
          <w:sz w:val="27"/>
          <w:szCs w:val="27"/>
        </w:rPr>
        <w:t xml:space="preserve"> цитировании необходимо соблюдать нормы и правила цитирования, сс</w:t>
      </w:r>
      <w:r w:rsidR="00DF01CE" w:rsidRPr="00780868">
        <w:rPr>
          <w:sz w:val="27"/>
          <w:szCs w:val="27"/>
        </w:rPr>
        <w:t>ы</w:t>
      </w:r>
      <w:r w:rsidR="00DF01CE" w:rsidRPr="00780868">
        <w:rPr>
          <w:sz w:val="27"/>
          <w:szCs w:val="27"/>
        </w:rPr>
        <w:t xml:space="preserve">лок на различные источники. В случае заимствования текста работы (плагиата) </w:t>
      </w:r>
      <w:r w:rsidRPr="00780868">
        <w:rPr>
          <w:sz w:val="27"/>
          <w:szCs w:val="27"/>
        </w:rPr>
        <w:t>без указания ссылок на источник, проект к защите не допускается;</w:t>
      </w:r>
    </w:p>
    <w:p w:rsidR="00925974" w:rsidRPr="00780868" w:rsidRDefault="00925974" w:rsidP="00470E20">
      <w:pPr>
        <w:pStyle w:val="211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851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перечень использованной литературы оформляется в соответствии с требов</w:t>
      </w:r>
      <w:r w:rsidRPr="00780868">
        <w:rPr>
          <w:sz w:val="27"/>
          <w:szCs w:val="27"/>
        </w:rPr>
        <w:t>а</w:t>
      </w:r>
      <w:r w:rsidRPr="00780868">
        <w:rPr>
          <w:sz w:val="27"/>
          <w:szCs w:val="27"/>
        </w:rPr>
        <w:t>ниями ГАСТА (а), в алфавитном порядке. Если используются статьи из журналов, то указывается автор, наименование статьи, наименование журнала, номер и год выпу</w:t>
      </w:r>
      <w:r w:rsidRPr="00780868">
        <w:rPr>
          <w:sz w:val="27"/>
          <w:szCs w:val="27"/>
        </w:rPr>
        <w:t>с</w:t>
      </w:r>
      <w:r w:rsidRPr="00780868">
        <w:rPr>
          <w:sz w:val="27"/>
          <w:szCs w:val="27"/>
        </w:rPr>
        <w:t>ка, номера страниц, на которых напечатана статья.</w:t>
      </w:r>
      <w:r w:rsidR="001B26F1" w:rsidRPr="00780868">
        <w:rPr>
          <w:sz w:val="27"/>
          <w:szCs w:val="27"/>
        </w:rPr>
        <w:t xml:space="preserve"> В тексте работы должна быть ссылка на тот или иной источник (номер ссылки соответствует порядковому номеру источника в списке литературы).</w:t>
      </w:r>
    </w:p>
    <w:p w:rsidR="001B26F1" w:rsidRPr="00780868" w:rsidRDefault="00A900AB" w:rsidP="00470E20">
      <w:pPr>
        <w:pStyle w:val="211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5.8</w:t>
      </w:r>
      <w:r w:rsidR="00636625" w:rsidRPr="00780868">
        <w:rPr>
          <w:sz w:val="27"/>
          <w:szCs w:val="27"/>
        </w:rPr>
        <w:t>.</w:t>
      </w:r>
      <w:r w:rsidR="001B26F1" w:rsidRPr="00780868">
        <w:rPr>
          <w:sz w:val="27"/>
          <w:szCs w:val="27"/>
        </w:rPr>
        <w:t xml:space="preserve"> В состав материалов, которые должны быть подготовлены по завершению проекта для его защиты, в обязательном порядке включаются:</w:t>
      </w:r>
    </w:p>
    <w:p w:rsidR="001B26F1" w:rsidRPr="00780868" w:rsidRDefault="001B26F1" w:rsidP="00780868">
      <w:pPr>
        <w:pStyle w:val="211"/>
        <w:numPr>
          <w:ilvl w:val="0"/>
          <w:numId w:val="44"/>
        </w:numPr>
        <w:shd w:val="clear" w:color="auto" w:fill="auto"/>
        <w:tabs>
          <w:tab w:val="left" w:pos="0"/>
          <w:tab w:val="left" w:pos="709"/>
          <w:tab w:val="left" w:pos="851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выносимый на защиту продукт проектной деятельности, представленный в о</w:t>
      </w:r>
      <w:r w:rsidRPr="00780868">
        <w:rPr>
          <w:sz w:val="27"/>
          <w:szCs w:val="27"/>
        </w:rPr>
        <w:t>д</w:t>
      </w:r>
      <w:r w:rsidRPr="00780868">
        <w:rPr>
          <w:sz w:val="27"/>
          <w:szCs w:val="27"/>
        </w:rPr>
        <w:t>ной из описанных форм;</w:t>
      </w:r>
    </w:p>
    <w:p w:rsidR="008438B8" w:rsidRPr="00780868" w:rsidRDefault="00A900AB" w:rsidP="00780868">
      <w:pPr>
        <w:pStyle w:val="211"/>
        <w:numPr>
          <w:ilvl w:val="0"/>
          <w:numId w:val="44"/>
        </w:numPr>
        <w:shd w:val="clear" w:color="auto" w:fill="auto"/>
        <w:tabs>
          <w:tab w:val="left" w:pos="0"/>
          <w:tab w:val="left" w:pos="851"/>
        </w:tabs>
        <w:spacing w:line="240" w:lineRule="auto"/>
        <w:ind w:firstLine="567"/>
        <w:jc w:val="both"/>
        <w:rPr>
          <w:sz w:val="27"/>
          <w:szCs w:val="27"/>
        </w:rPr>
      </w:pPr>
      <w:r w:rsidRPr="00780868">
        <w:rPr>
          <w:sz w:val="27"/>
          <w:szCs w:val="27"/>
        </w:rPr>
        <w:t>п</w:t>
      </w:r>
      <w:r w:rsidR="008506EF" w:rsidRPr="00780868">
        <w:rPr>
          <w:sz w:val="27"/>
          <w:szCs w:val="27"/>
        </w:rPr>
        <w:t xml:space="preserve">одготовленная </w:t>
      </w:r>
      <w:r w:rsidR="00636625" w:rsidRPr="00780868">
        <w:rPr>
          <w:sz w:val="27"/>
          <w:szCs w:val="27"/>
        </w:rPr>
        <w:t>об</w:t>
      </w:r>
      <w:r w:rsidR="008506EF" w:rsidRPr="00780868">
        <w:rPr>
          <w:sz w:val="27"/>
          <w:szCs w:val="27"/>
        </w:rPr>
        <w:t>уча</w:t>
      </w:r>
      <w:r w:rsidR="00636625" w:rsidRPr="00780868">
        <w:rPr>
          <w:sz w:val="27"/>
          <w:szCs w:val="27"/>
        </w:rPr>
        <w:t>ю</w:t>
      </w:r>
      <w:r w:rsidR="008506EF" w:rsidRPr="00780868">
        <w:rPr>
          <w:sz w:val="27"/>
          <w:szCs w:val="27"/>
        </w:rPr>
        <w:t xml:space="preserve">щимся пояснительная записка должна быть объемом не более одной машинописной страницы с указанием для всех проектов: </w:t>
      </w:r>
    </w:p>
    <w:p w:rsidR="008438B8" w:rsidRPr="00780868" w:rsidRDefault="008506EF" w:rsidP="00B40FA0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а)</w:t>
      </w:r>
      <w:r w:rsidRPr="00780868">
        <w:rPr>
          <w:sz w:val="27"/>
          <w:szCs w:val="27"/>
        </w:rPr>
        <w:t> </w:t>
      </w:r>
      <w:r w:rsidRPr="00780868">
        <w:rPr>
          <w:sz w:val="27"/>
          <w:szCs w:val="27"/>
          <w:lang w:val="ru-RU"/>
        </w:rPr>
        <w:t xml:space="preserve">исходного замысла, цели и назначения проекта; </w:t>
      </w:r>
    </w:p>
    <w:p w:rsidR="008438B8" w:rsidRPr="00780868" w:rsidRDefault="008506EF" w:rsidP="00B40FA0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б)</w:t>
      </w:r>
      <w:r w:rsidRPr="00780868">
        <w:rPr>
          <w:sz w:val="27"/>
          <w:szCs w:val="27"/>
        </w:rPr>
        <w:t> </w:t>
      </w:r>
      <w:r w:rsidRPr="00780868">
        <w:rPr>
          <w:sz w:val="27"/>
          <w:szCs w:val="27"/>
          <w:lang w:val="ru-RU"/>
        </w:rPr>
        <w:t xml:space="preserve">краткого описания хода выполнения проекта и полученных результатов; </w:t>
      </w:r>
    </w:p>
    <w:p w:rsidR="008438B8" w:rsidRPr="00780868" w:rsidRDefault="008506EF" w:rsidP="00B40FA0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в)</w:t>
      </w:r>
      <w:r w:rsidRPr="00780868">
        <w:rPr>
          <w:sz w:val="27"/>
          <w:szCs w:val="27"/>
        </w:rPr>
        <w:t> </w:t>
      </w:r>
      <w:r w:rsidRPr="00780868">
        <w:rPr>
          <w:sz w:val="27"/>
          <w:szCs w:val="27"/>
          <w:lang w:val="ru-RU"/>
        </w:rPr>
        <w:t xml:space="preserve">списка использованных источников. </w:t>
      </w:r>
    </w:p>
    <w:p w:rsidR="008506EF" w:rsidRPr="00780868" w:rsidRDefault="008506EF" w:rsidP="00B40FA0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эффекто</w:t>
      </w:r>
      <w:r w:rsidR="001B26F1" w:rsidRPr="00780868">
        <w:rPr>
          <w:sz w:val="27"/>
          <w:szCs w:val="27"/>
          <w:lang w:val="ru-RU"/>
        </w:rPr>
        <w:t>в/эффекта от реализации проекта;</w:t>
      </w:r>
    </w:p>
    <w:p w:rsidR="00636625" w:rsidRPr="00780868" w:rsidRDefault="001B26F1" w:rsidP="00636625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 xml:space="preserve">3) краткий отзыв руководителя, содержащий краткую характеристику работы </w:t>
      </w:r>
      <w:r w:rsidR="00636625" w:rsidRPr="00780868">
        <w:rPr>
          <w:sz w:val="27"/>
          <w:szCs w:val="27"/>
          <w:lang w:val="ru-RU"/>
        </w:rPr>
        <w:t>об</w:t>
      </w:r>
      <w:r w:rsidRPr="00780868">
        <w:rPr>
          <w:sz w:val="27"/>
          <w:szCs w:val="27"/>
          <w:lang w:val="ru-RU"/>
        </w:rPr>
        <w:t>уча</w:t>
      </w:r>
      <w:r w:rsidR="00636625" w:rsidRPr="00780868">
        <w:rPr>
          <w:sz w:val="27"/>
          <w:szCs w:val="27"/>
          <w:lang w:val="ru-RU"/>
        </w:rPr>
        <w:t>ю</w:t>
      </w:r>
      <w:r w:rsidRPr="00780868">
        <w:rPr>
          <w:sz w:val="27"/>
          <w:szCs w:val="27"/>
          <w:lang w:val="ru-RU"/>
        </w:rPr>
        <w:t>щегося</w:t>
      </w:r>
      <w:r w:rsidR="00636625" w:rsidRPr="00780868">
        <w:rPr>
          <w:sz w:val="27"/>
          <w:szCs w:val="27"/>
          <w:lang w:val="ru-RU"/>
        </w:rPr>
        <w:t xml:space="preserve"> в ходе выполнения проекта, в том числе:</w:t>
      </w:r>
    </w:p>
    <w:p w:rsidR="00636625" w:rsidRPr="00780868" w:rsidRDefault="00636625" w:rsidP="00470E20">
      <w:pPr>
        <w:pStyle w:val="ac"/>
        <w:numPr>
          <w:ilvl w:val="0"/>
          <w:numId w:val="34"/>
        </w:numPr>
        <w:tabs>
          <w:tab w:val="left" w:pos="357"/>
          <w:tab w:val="left" w:pos="709"/>
          <w:tab w:val="left" w:pos="851"/>
        </w:tabs>
        <w:suppressAutoHyphens/>
        <w:ind w:left="567" w:firstLine="0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инициативности и самостоятельности;</w:t>
      </w:r>
    </w:p>
    <w:p w:rsidR="00636625" w:rsidRPr="00780868" w:rsidRDefault="00636625" w:rsidP="00470E20">
      <w:pPr>
        <w:pStyle w:val="ac"/>
        <w:numPr>
          <w:ilvl w:val="0"/>
          <w:numId w:val="34"/>
        </w:numPr>
        <w:tabs>
          <w:tab w:val="left" w:pos="357"/>
          <w:tab w:val="left" w:pos="709"/>
          <w:tab w:val="left" w:pos="851"/>
        </w:tabs>
        <w:suppressAutoHyphens/>
        <w:ind w:left="567" w:firstLine="0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ответственности (включая динамику отношения к выполняемой работе);</w:t>
      </w:r>
    </w:p>
    <w:p w:rsidR="00636625" w:rsidRPr="00780868" w:rsidRDefault="00636625" w:rsidP="00470E20">
      <w:pPr>
        <w:pStyle w:val="ac"/>
        <w:numPr>
          <w:ilvl w:val="0"/>
          <w:numId w:val="34"/>
        </w:numPr>
        <w:tabs>
          <w:tab w:val="left" w:pos="0"/>
          <w:tab w:val="left" w:pos="851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исполнительской дисциплины. При наличии в выполненной работе соответствующих оснований в отзыве может быть так же отмечена новизна подхода  и/или полученных решений, актуальность и практическая значимость полученных результатов.</w:t>
      </w:r>
    </w:p>
    <w:p w:rsidR="00636625" w:rsidRPr="00B81396" w:rsidRDefault="00A900AB" w:rsidP="00470E20">
      <w:pPr>
        <w:pStyle w:val="ac"/>
        <w:tabs>
          <w:tab w:val="left" w:pos="357"/>
        </w:tabs>
        <w:suppressAutoHyphens/>
        <w:ind w:left="0"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>6</w:t>
      </w:r>
      <w:r w:rsidR="00636625" w:rsidRPr="00B81396">
        <w:rPr>
          <w:sz w:val="27"/>
          <w:szCs w:val="27"/>
          <w:lang w:val="ru-RU"/>
        </w:rPr>
        <w:t>.</w:t>
      </w:r>
      <w:r w:rsidR="00911951" w:rsidRPr="00B81396">
        <w:rPr>
          <w:sz w:val="27"/>
          <w:szCs w:val="27"/>
          <w:lang w:val="ru-RU"/>
        </w:rPr>
        <w:t xml:space="preserve"> </w:t>
      </w:r>
      <w:r w:rsidR="00636625" w:rsidRPr="00B81396">
        <w:rPr>
          <w:b/>
          <w:sz w:val="27"/>
          <w:szCs w:val="27"/>
          <w:lang w:val="ru-RU"/>
        </w:rPr>
        <w:t>Оценивание проекта</w:t>
      </w:r>
    </w:p>
    <w:p w:rsidR="00911951" w:rsidRPr="00B81396" w:rsidRDefault="00A900AB" w:rsidP="00470E20">
      <w:pPr>
        <w:pStyle w:val="ac"/>
        <w:tabs>
          <w:tab w:val="left" w:pos="284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6</w:t>
      </w:r>
      <w:r w:rsidR="00911951" w:rsidRPr="00B81396">
        <w:rPr>
          <w:sz w:val="27"/>
          <w:szCs w:val="27"/>
          <w:lang w:val="ru-RU"/>
        </w:rPr>
        <w:t>.1. Руководитель проекта на основании определенных критериев по окончании работы над проектом обучающегося пишет отзыв на проектную работу:</w:t>
      </w:r>
    </w:p>
    <w:p w:rsidR="00911951" w:rsidRPr="00B81396" w:rsidRDefault="00A900AB" w:rsidP="00470E20">
      <w:pPr>
        <w:pStyle w:val="ac"/>
        <w:tabs>
          <w:tab w:val="left" w:pos="357"/>
        </w:tabs>
        <w:suppressAutoHyphens/>
        <w:ind w:left="426" w:firstLine="141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6</w:t>
      </w:r>
      <w:r w:rsidR="00911951" w:rsidRPr="00B81396">
        <w:rPr>
          <w:sz w:val="27"/>
          <w:szCs w:val="27"/>
          <w:lang w:val="ru-RU"/>
        </w:rPr>
        <w:t>.2. Проект может быть оценен по следующим критериям:</w:t>
      </w:r>
    </w:p>
    <w:p w:rsidR="00911951" w:rsidRPr="00B81396" w:rsidRDefault="00911951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Способность к самостоятельному приобретению знаний и решению проблем, 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</w:t>
      </w:r>
      <w:r w:rsidRPr="00B81396">
        <w:rPr>
          <w:sz w:val="27"/>
          <w:szCs w:val="27"/>
          <w:lang w:val="ru-RU"/>
        </w:rPr>
        <w:lastRenderedPageBreak/>
        <w:t>прогноза, модели, макета, объекта, творческого мышления и т.п. Данный критерий в целом включает оценку сформированности познавательных учебных действий.</w:t>
      </w:r>
    </w:p>
    <w:p w:rsidR="00911951" w:rsidRPr="00B81396" w:rsidRDefault="00911951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Сформированность предметных знаний и способов действий,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911951" w:rsidRPr="00B81396" w:rsidRDefault="00911951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Сформированность регулятивных действий,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911951" w:rsidRPr="00B81396" w:rsidRDefault="00911951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Сформированность коммуникативных действий, проявляющаяся в умении ясно изложить и оформить выполненную работу, представить её результаты, аргументированно ответить на вопросы.</w:t>
      </w:r>
    </w:p>
    <w:p w:rsidR="000315F2" w:rsidRPr="00B81396" w:rsidRDefault="00A900AB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6.3.</w:t>
      </w:r>
      <w:r w:rsidR="000315F2" w:rsidRPr="00B81396">
        <w:rPr>
          <w:sz w:val="27"/>
          <w:szCs w:val="27"/>
          <w:lang w:val="ru-RU"/>
        </w:rPr>
        <w:t xml:space="preserve"> Работы могут быть выполнены на повышенном и базовом уровне. Проекты базового уровня оцениваются удовлетворительно. Высшую оценку (работа на повышенном уровне) получают проекты, выполненные самостоятельно.</w:t>
      </w:r>
    </w:p>
    <w:p w:rsidR="0013567D" w:rsidRPr="00B81396" w:rsidRDefault="00A900AB" w:rsidP="00E3064F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6.4.</w:t>
      </w:r>
      <w:r w:rsidR="000315F2" w:rsidRPr="00B81396">
        <w:rPr>
          <w:sz w:val="27"/>
          <w:szCs w:val="27"/>
          <w:lang w:val="ru-RU"/>
        </w:rPr>
        <w:t xml:space="preserve"> </w:t>
      </w:r>
      <w:r w:rsidR="0013567D" w:rsidRPr="00B81396">
        <w:rPr>
          <w:sz w:val="27"/>
          <w:szCs w:val="27"/>
          <w:lang w:val="ru-RU"/>
        </w:rPr>
        <w:t>Комиссия дает заключение об уровне сформированности навыков проектной деятельности (базовый или повышенный).</w:t>
      </w:r>
    </w:p>
    <w:p w:rsidR="0013567D" w:rsidRPr="00B81396" w:rsidRDefault="0013567D" w:rsidP="00636625">
      <w:pPr>
        <w:pStyle w:val="ac"/>
        <w:tabs>
          <w:tab w:val="left" w:pos="357"/>
        </w:tabs>
        <w:suppressAutoHyphens/>
        <w:ind w:left="360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Критерии итоговой оценки проекта базового и повышенного уровня</w:t>
      </w:r>
    </w:p>
    <w:tbl>
      <w:tblPr>
        <w:tblStyle w:val="af4"/>
        <w:tblW w:w="0" w:type="auto"/>
        <w:tblInd w:w="360" w:type="dxa"/>
        <w:tblLook w:val="04A0"/>
      </w:tblPr>
      <w:tblGrid>
        <w:gridCol w:w="2214"/>
        <w:gridCol w:w="3739"/>
        <w:gridCol w:w="3739"/>
      </w:tblGrid>
      <w:tr w:rsidR="006020D5" w:rsidRPr="009607CF" w:rsidTr="002449B6">
        <w:trPr>
          <w:trHeight w:val="150"/>
        </w:trPr>
        <w:tc>
          <w:tcPr>
            <w:tcW w:w="2016" w:type="dxa"/>
            <w:vMerge w:val="restart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Критерий</w:t>
            </w:r>
          </w:p>
        </w:tc>
        <w:tc>
          <w:tcPr>
            <w:tcW w:w="7478" w:type="dxa"/>
            <w:gridSpan w:val="2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Уровни сформированности навыков проектной деятельности</w:t>
            </w:r>
          </w:p>
        </w:tc>
      </w:tr>
      <w:tr w:rsidR="006020D5" w:rsidRPr="00B81396" w:rsidTr="003D503A">
        <w:trPr>
          <w:trHeight w:val="125"/>
        </w:trPr>
        <w:tc>
          <w:tcPr>
            <w:tcW w:w="2016" w:type="dxa"/>
            <w:vMerge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</w:p>
        </w:tc>
        <w:tc>
          <w:tcPr>
            <w:tcW w:w="3739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Базовый</w:t>
            </w:r>
            <w:r w:rsidR="00E3064F">
              <w:rPr>
                <w:sz w:val="27"/>
                <w:szCs w:val="27"/>
                <w:lang w:val="ru-RU"/>
              </w:rPr>
              <w:t xml:space="preserve"> (1 балл)</w:t>
            </w:r>
          </w:p>
        </w:tc>
        <w:tc>
          <w:tcPr>
            <w:tcW w:w="3739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Повышенный</w:t>
            </w:r>
            <w:r w:rsidR="00E3064F">
              <w:rPr>
                <w:sz w:val="27"/>
                <w:szCs w:val="27"/>
                <w:lang w:val="ru-RU"/>
              </w:rPr>
              <w:t xml:space="preserve"> (2 балла)</w:t>
            </w:r>
          </w:p>
        </w:tc>
      </w:tr>
      <w:tr w:rsidR="006020D5" w:rsidRPr="009607CF" w:rsidTr="003D503A">
        <w:tc>
          <w:tcPr>
            <w:tcW w:w="2016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Самостоятельное приобретение знаний и решение проблем</w:t>
            </w:r>
          </w:p>
        </w:tc>
        <w:tc>
          <w:tcPr>
            <w:tcW w:w="3739" w:type="dxa"/>
          </w:tcPr>
          <w:p w:rsidR="006020D5" w:rsidRPr="00B81396" w:rsidRDefault="00E3064F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Проект</w:t>
            </w:r>
            <w:r w:rsidR="006020D5" w:rsidRPr="00B81396">
              <w:rPr>
                <w:sz w:val="27"/>
                <w:szCs w:val="27"/>
                <w:lang w:val="ru-RU"/>
              </w:rPr>
              <w:t xml:space="preserve">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3739" w:type="dxa"/>
          </w:tcPr>
          <w:p w:rsidR="006020D5" w:rsidRPr="00B81396" w:rsidRDefault="00E3064F" w:rsidP="006020D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>
              <w:rPr>
                <w:sz w:val="27"/>
                <w:szCs w:val="27"/>
                <w:lang w:val="ru-RU"/>
              </w:rPr>
              <w:t>Проект</w:t>
            </w:r>
            <w:r w:rsidR="006020D5" w:rsidRPr="00B81396">
              <w:rPr>
                <w:sz w:val="27"/>
                <w:szCs w:val="27"/>
                <w:lang w:val="ru-RU"/>
              </w:rPr>
              <w:t xml:space="preserve">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</w:tr>
      <w:tr w:rsidR="006020D5" w:rsidRPr="00B81396" w:rsidTr="003D503A">
        <w:tc>
          <w:tcPr>
            <w:tcW w:w="2016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Знание предмета</w:t>
            </w:r>
          </w:p>
        </w:tc>
        <w:tc>
          <w:tcPr>
            <w:tcW w:w="3739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Продемонстрировано понимание содержани</w:t>
            </w:r>
            <w:r w:rsidR="00E3064F">
              <w:rPr>
                <w:sz w:val="27"/>
                <w:szCs w:val="27"/>
                <w:lang w:val="ru-RU"/>
              </w:rPr>
              <w:t xml:space="preserve">я выполненной работы. В работе и </w:t>
            </w:r>
            <w:r w:rsidRPr="00B81396">
              <w:rPr>
                <w:sz w:val="27"/>
                <w:szCs w:val="27"/>
                <w:lang w:val="ru-RU"/>
              </w:rPr>
              <w:t>в ответах на вопросы  по содержанию работы отсутствуют грубые ошибки.</w:t>
            </w:r>
          </w:p>
        </w:tc>
        <w:tc>
          <w:tcPr>
            <w:tcW w:w="3739" w:type="dxa"/>
          </w:tcPr>
          <w:p w:rsidR="006020D5" w:rsidRPr="00B81396" w:rsidRDefault="006020D5" w:rsidP="006020D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Продемонстрировано свободное владение предметом проектной  деятельности. Ошибки отсутствуют.</w:t>
            </w:r>
          </w:p>
        </w:tc>
      </w:tr>
      <w:tr w:rsidR="006020D5" w:rsidRPr="00B81396" w:rsidTr="003D503A">
        <w:tc>
          <w:tcPr>
            <w:tcW w:w="2016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Регулятивные действия</w:t>
            </w:r>
          </w:p>
        </w:tc>
        <w:tc>
          <w:tcPr>
            <w:tcW w:w="3739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 xml:space="preserve">Продемонстрированы навыки определения темы и планирования работы. Работа доведена до конца и представлена комиссии; </w:t>
            </w:r>
            <w:r w:rsidRPr="00B81396">
              <w:rPr>
                <w:sz w:val="27"/>
                <w:szCs w:val="27"/>
                <w:lang w:val="ru-RU"/>
              </w:rPr>
              <w:lastRenderedPageBreak/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3739" w:type="dxa"/>
          </w:tcPr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lastRenderedPageBreak/>
              <w:t xml:space="preserve">Работа тщательно спланирована и последовательно реализована, своевременно пройдены все необходимые этапы </w:t>
            </w:r>
            <w:r w:rsidRPr="00B81396">
              <w:rPr>
                <w:sz w:val="27"/>
                <w:szCs w:val="27"/>
                <w:lang w:val="ru-RU"/>
              </w:rPr>
              <w:lastRenderedPageBreak/>
              <w:t>обсуждения и представления. Контроль и коррекция осуществлялись самостоятельно.</w:t>
            </w:r>
          </w:p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</w:p>
          <w:p w:rsidR="006020D5" w:rsidRPr="00B81396" w:rsidRDefault="006020D5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</w:p>
          <w:p w:rsidR="006020D5" w:rsidRPr="00B81396" w:rsidRDefault="003D503A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 xml:space="preserve">         </w:t>
            </w:r>
          </w:p>
        </w:tc>
      </w:tr>
      <w:tr w:rsidR="006020D5" w:rsidRPr="00B81396" w:rsidTr="003D503A">
        <w:tc>
          <w:tcPr>
            <w:tcW w:w="2016" w:type="dxa"/>
          </w:tcPr>
          <w:p w:rsidR="006020D5" w:rsidRPr="00B81396" w:rsidRDefault="00664E19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lastRenderedPageBreak/>
              <w:t>Коммуникация</w:t>
            </w:r>
          </w:p>
        </w:tc>
        <w:tc>
          <w:tcPr>
            <w:tcW w:w="3739" w:type="dxa"/>
          </w:tcPr>
          <w:p w:rsidR="006020D5" w:rsidRPr="00B81396" w:rsidRDefault="00664E19" w:rsidP="00E3064F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Продемонстрированы нав</w:t>
            </w:r>
            <w:r w:rsidR="00E3064F">
              <w:rPr>
                <w:sz w:val="27"/>
                <w:szCs w:val="27"/>
                <w:lang w:val="ru-RU"/>
              </w:rPr>
              <w:t>ыки оформления проектной работы, а так</w:t>
            </w:r>
            <w:r w:rsidRPr="00B81396">
              <w:rPr>
                <w:sz w:val="27"/>
                <w:szCs w:val="27"/>
                <w:lang w:val="ru-RU"/>
              </w:rPr>
              <w:t>же подготовки простой презентации. Автор отвечает на вопросы.</w:t>
            </w:r>
          </w:p>
        </w:tc>
        <w:tc>
          <w:tcPr>
            <w:tcW w:w="3739" w:type="dxa"/>
          </w:tcPr>
          <w:p w:rsidR="006020D5" w:rsidRPr="00B81396" w:rsidRDefault="003D503A" w:rsidP="00636625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sz w:val="27"/>
                <w:szCs w:val="27"/>
                <w:lang w:val="ru-RU"/>
              </w:rPr>
            </w:pPr>
            <w:r w:rsidRPr="00B81396">
              <w:rPr>
                <w:sz w:val="27"/>
                <w:szCs w:val="27"/>
                <w:lang w:val="ru-RU"/>
              </w:rPr>
              <w:t>Тема ясно определена и по</w:t>
            </w:r>
            <w:r w:rsidR="00664E19" w:rsidRPr="00B81396">
              <w:rPr>
                <w:sz w:val="27"/>
                <w:szCs w:val="27"/>
                <w:lang w:val="ru-RU"/>
              </w:rPr>
              <w:t>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вопросы.</w:t>
            </w:r>
          </w:p>
        </w:tc>
      </w:tr>
    </w:tbl>
    <w:p w:rsidR="0013567D" w:rsidRPr="00B81396" w:rsidRDefault="0013567D" w:rsidP="00636625">
      <w:pPr>
        <w:pStyle w:val="ac"/>
        <w:tabs>
          <w:tab w:val="left" w:pos="357"/>
        </w:tabs>
        <w:suppressAutoHyphens/>
        <w:ind w:left="360"/>
        <w:jc w:val="both"/>
        <w:rPr>
          <w:sz w:val="27"/>
          <w:szCs w:val="27"/>
          <w:lang w:val="ru-RU"/>
        </w:rPr>
      </w:pPr>
    </w:p>
    <w:p w:rsidR="00664E19" w:rsidRPr="00B81396" w:rsidRDefault="003D503A" w:rsidP="00553398">
      <w:pPr>
        <w:tabs>
          <w:tab w:val="left" w:pos="426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6.6. </w:t>
      </w:r>
      <w:r w:rsidR="00664E19" w:rsidRPr="00B81396">
        <w:rPr>
          <w:sz w:val="27"/>
          <w:szCs w:val="27"/>
          <w:lang w:val="ru-RU"/>
        </w:rPr>
        <w:t xml:space="preserve">Решение о том, что проект выполнен </w:t>
      </w:r>
      <w:r w:rsidR="00664E19" w:rsidRPr="00B81396">
        <w:rPr>
          <w:i/>
          <w:sz w:val="27"/>
          <w:szCs w:val="27"/>
          <w:lang w:val="ru-RU"/>
        </w:rPr>
        <w:t>на повышенном уровне,</w:t>
      </w:r>
      <w:r w:rsidR="00664E19" w:rsidRPr="00B81396">
        <w:rPr>
          <w:sz w:val="27"/>
          <w:szCs w:val="27"/>
          <w:lang w:val="ru-RU"/>
        </w:rPr>
        <w:t xml:space="preserve"> принимается при условии, что:</w:t>
      </w:r>
    </w:p>
    <w:p w:rsidR="00664E19" w:rsidRPr="00B81396" w:rsidRDefault="003D503A" w:rsidP="003D503A">
      <w:pPr>
        <w:tabs>
          <w:tab w:val="left" w:pos="851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664E19" w:rsidRPr="00B81396">
        <w:rPr>
          <w:sz w:val="27"/>
          <w:szCs w:val="27"/>
          <w:lang w:val="ru-RU"/>
        </w:rPr>
        <w:t>такая оценка выставл</w:t>
      </w:r>
      <w:r w:rsidR="00E3064F">
        <w:rPr>
          <w:sz w:val="27"/>
          <w:szCs w:val="27"/>
          <w:lang w:val="ru-RU"/>
        </w:rPr>
        <w:t>ена комиссией по каждому из</w:t>
      </w:r>
      <w:r w:rsidR="00664E19" w:rsidRPr="00B81396">
        <w:rPr>
          <w:sz w:val="27"/>
          <w:szCs w:val="27"/>
          <w:lang w:val="ru-RU"/>
        </w:rPr>
        <w:t xml:space="preserve"> предъявляемых критериев, характеризующих сформированность метапредметных умений (способности к самостоятельному приобретению знаний и решению проблем, сформированности регулятивных действий и сформированн</w:t>
      </w:r>
      <w:r w:rsidRPr="00B81396">
        <w:rPr>
          <w:sz w:val="27"/>
          <w:szCs w:val="27"/>
          <w:lang w:val="ru-RU"/>
        </w:rPr>
        <w:t xml:space="preserve">ости коммуникативных действий); </w:t>
      </w:r>
      <w:r w:rsidR="00664E19" w:rsidRPr="00B81396">
        <w:rPr>
          <w:sz w:val="27"/>
          <w:szCs w:val="27"/>
          <w:lang w:val="ru-RU"/>
        </w:rPr>
        <w:t>сформированность предметных знаний и способов действий может быть зафиксирована на базовом уровне;</w:t>
      </w:r>
    </w:p>
    <w:p w:rsidR="00664E19" w:rsidRPr="00B81396" w:rsidRDefault="003D503A" w:rsidP="003D503A">
      <w:pPr>
        <w:tabs>
          <w:tab w:val="left" w:pos="851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664E19" w:rsidRPr="00B81396">
        <w:rPr>
          <w:sz w:val="27"/>
          <w:szCs w:val="27"/>
          <w:lang w:val="ru-RU"/>
        </w:rPr>
        <w:t>ни один из обязательных элементов проекта (продукт, пояснительная записка, отзыв руководителя или презентация) не дает оснований для иного решения.</w:t>
      </w:r>
    </w:p>
    <w:p w:rsidR="00664E19" w:rsidRPr="00B81396" w:rsidRDefault="003D503A" w:rsidP="00553398">
      <w:pPr>
        <w:tabs>
          <w:tab w:val="left" w:pos="357"/>
        </w:tabs>
        <w:suppressAutoHyphens/>
        <w:ind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6.7. </w:t>
      </w:r>
      <w:r w:rsidR="00664E19" w:rsidRPr="00B81396">
        <w:rPr>
          <w:sz w:val="27"/>
          <w:szCs w:val="27"/>
          <w:lang w:val="ru-RU"/>
        </w:rPr>
        <w:t>Решение о том, что проект выполнен на базовом уровне</w:t>
      </w:r>
      <w:r w:rsidR="00664E19" w:rsidRPr="00B81396">
        <w:rPr>
          <w:i/>
          <w:sz w:val="27"/>
          <w:szCs w:val="27"/>
          <w:lang w:val="ru-RU"/>
        </w:rPr>
        <w:t>,</w:t>
      </w:r>
      <w:r w:rsidR="00664E19" w:rsidRPr="00B81396">
        <w:rPr>
          <w:sz w:val="27"/>
          <w:szCs w:val="27"/>
          <w:lang w:val="ru-RU"/>
        </w:rPr>
        <w:t xml:space="preserve"> принимается при условии, что: </w:t>
      </w:r>
    </w:p>
    <w:p w:rsidR="003D503A" w:rsidRPr="00B81396" w:rsidRDefault="003D503A" w:rsidP="003D503A">
      <w:pPr>
        <w:tabs>
          <w:tab w:val="left" w:pos="357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664E19" w:rsidRPr="00B81396">
        <w:rPr>
          <w:sz w:val="27"/>
          <w:szCs w:val="27"/>
          <w:lang w:val="ru-RU"/>
        </w:rPr>
        <w:t>такая оценка выставлена комиссией по кажд</w:t>
      </w:r>
      <w:r w:rsidRPr="00B81396">
        <w:rPr>
          <w:sz w:val="27"/>
          <w:szCs w:val="27"/>
          <w:lang w:val="ru-RU"/>
        </w:rPr>
        <w:t>ому из предъявляемых критериев;</w:t>
      </w:r>
    </w:p>
    <w:p w:rsidR="00664E19" w:rsidRPr="00B81396" w:rsidRDefault="003D503A" w:rsidP="003D503A">
      <w:pPr>
        <w:tabs>
          <w:tab w:val="left" w:pos="0"/>
          <w:tab w:val="left" w:pos="142"/>
          <w:tab w:val="left" w:pos="284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664E19" w:rsidRPr="00B81396">
        <w:rPr>
          <w:sz w:val="27"/>
          <w:szCs w:val="27"/>
          <w:lang w:val="ru-RU"/>
        </w:rPr>
        <w:t>продемонстрированы все обязательные элементы проекта: завершенный продукт, отвечающий исходному замыслу, список использованных источников, положительный отзыв руководителя, презентация проекта;</w:t>
      </w:r>
    </w:p>
    <w:p w:rsidR="00664E19" w:rsidRPr="00B81396" w:rsidRDefault="003D503A" w:rsidP="003D503A">
      <w:pPr>
        <w:tabs>
          <w:tab w:val="left" w:pos="357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- </w:t>
      </w:r>
      <w:r w:rsidR="00664E19" w:rsidRPr="00B81396">
        <w:rPr>
          <w:sz w:val="27"/>
          <w:szCs w:val="27"/>
          <w:lang w:val="ru-RU"/>
        </w:rPr>
        <w:t>даны ответы на вопросы.</w:t>
      </w:r>
    </w:p>
    <w:p w:rsidR="00664E19" w:rsidRPr="00B81396" w:rsidRDefault="003D503A" w:rsidP="00553398">
      <w:pPr>
        <w:pStyle w:val="ac"/>
        <w:tabs>
          <w:tab w:val="left" w:pos="851"/>
        </w:tabs>
        <w:suppressAutoHyphens/>
        <w:ind w:left="0"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>7</w:t>
      </w:r>
      <w:r w:rsidR="00664E19" w:rsidRPr="00B81396">
        <w:rPr>
          <w:b/>
          <w:sz w:val="27"/>
          <w:szCs w:val="27"/>
          <w:lang w:val="ru-RU"/>
        </w:rPr>
        <w:t>. Процедура защиты проекта</w:t>
      </w:r>
    </w:p>
    <w:p w:rsidR="00664E19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7</w:t>
      </w:r>
      <w:r w:rsidR="00664E19" w:rsidRPr="00B81396">
        <w:rPr>
          <w:sz w:val="27"/>
          <w:szCs w:val="27"/>
          <w:lang w:val="ru-RU"/>
        </w:rPr>
        <w:t>.1. Защита проекта осуществляется в отдельно отведенные дни, согласно приказу</w:t>
      </w:r>
      <w:r w:rsidRPr="00B81396">
        <w:rPr>
          <w:sz w:val="27"/>
          <w:szCs w:val="27"/>
          <w:lang w:val="ru-RU"/>
        </w:rPr>
        <w:t>.</w:t>
      </w:r>
    </w:p>
    <w:p w:rsidR="00664E19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7</w:t>
      </w:r>
      <w:r w:rsidR="00664E19" w:rsidRPr="00B81396">
        <w:rPr>
          <w:sz w:val="27"/>
          <w:szCs w:val="27"/>
          <w:lang w:val="ru-RU"/>
        </w:rPr>
        <w:t>.2</w:t>
      </w:r>
      <w:r w:rsidRPr="00B81396">
        <w:rPr>
          <w:sz w:val="27"/>
          <w:szCs w:val="27"/>
          <w:lang w:val="ru-RU"/>
        </w:rPr>
        <w:t>.</w:t>
      </w:r>
      <w:r w:rsidR="00664E19" w:rsidRPr="00B81396">
        <w:rPr>
          <w:sz w:val="27"/>
          <w:szCs w:val="27"/>
          <w:lang w:val="ru-RU"/>
        </w:rPr>
        <w:t xml:space="preserve"> Результаты выполнения проекта оцениваются по итогам рассмотрения комиссией представленного продукта с краткой пояснительной запиской, презентации.</w:t>
      </w:r>
    </w:p>
    <w:p w:rsidR="00664E19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7</w:t>
      </w:r>
      <w:r w:rsidR="00664E19" w:rsidRPr="00B81396">
        <w:rPr>
          <w:sz w:val="27"/>
          <w:szCs w:val="27"/>
          <w:lang w:val="ru-RU"/>
        </w:rPr>
        <w:t xml:space="preserve">.3. Для проведения защиты создаётся специальная комиссия, в состав которой </w:t>
      </w:r>
      <w:r w:rsidR="00241336">
        <w:rPr>
          <w:sz w:val="27"/>
          <w:szCs w:val="27"/>
          <w:lang w:val="ru-RU"/>
        </w:rPr>
        <w:t>могут входить учителя, учащие</w:t>
      </w:r>
      <w:r w:rsidR="00664E19" w:rsidRPr="00B81396">
        <w:rPr>
          <w:sz w:val="27"/>
          <w:szCs w:val="27"/>
          <w:lang w:val="ru-RU"/>
        </w:rPr>
        <w:t>ся, педагоги дополнительного</w:t>
      </w:r>
      <w:r w:rsidR="00A82C72">
        <w:rPr>
          <w:sz w:val="27"/>
          <w:szCs w:val="27"/>
          <w:lang w:val="ru-RU"/>
        </w:rPr>
        <w:t xml:space="preserve"> образования, </w:t>
      </w:r>
      <w:r w:rsidR="00664E19" w:rsidRPr="00B81396">
        <w:rPr>
          <w:sz w:val="27"/>
          <w:szCs w:val="27"/>
          <w:lang w:val="ru-RU"/>
        </w:rPr>
        <w:t xml:space="preserve"> администрация образовательного учреждения и иные квалифицированные работники. Количество членов комиссии не должно быть менее 3-х и не более 6 человек.</w:t>
      </w:r>
    </w:p>
    <w:p w:rsidR="00664E19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7</w:t>
      </w:r>
      <w:r w:rsidR="00664E19" w:rsidRPr="00B81396">
        <w:rPr>
          <w:sz w:val="27"/>
          <w:szCs w:val="27"/>
          <w:lang w:val="ru-RU"/>
        </w:rPr>
        <w:t>.4. Комиссия оценивает уровень проектной деятельности конкретного обучающегося, дает оценку выполненной работы.</w:t>
      </w:r>
    </w:p>
    <w:p w:rsidR="002449B6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7</w:t>
      </w:r>
      <w:r w:rsidR="00664E19" w:rsidRPr="00B81396">
        <w:rPr>
          <w:sz w:val="27"/>
          <w:szCs w:val="27"/>
          <w:lang w:val="ru-RU"/>
        </w:rPr>
        <w:t>.5. Процедура защиты состоит в 5-</w:t>
      </w:r>
      <w:r w:rsidR="009607CF">
        <w:rPr>
          <w:sz w:val="27"/>
          <w:szCs w:val="27"/>
          <w:lang w:val="ru-RU"/>
        </w:rPr>
        <w:t>и минутном выступлении  обучающихся</w:t>
      </w:r>
      <w:r w:rsidR="00664E19" w:rsidRPr="00B81396">
        <w:rPr>
          <w:sz w:val="27"/>
          <w:szCs w:val="27"/>
          <w:lang w:val="ru-RU"/>
        </w:rPr>
        <w:t>, который (которые) раскрывает (ют) актуальность, поставленные задачи,</w:t>
      </w:r>
      <w:r w:rsidR="002449B6" w:rsidRPr="00B81396">
        <w:rPr>
          <w:sz w:val="27"/>
          <w:szCs w:val="27"/>
          <w:lang w:val="ru-RU"/>
        </w:rPr>
        <w:t xml:space="preserve"> суть проекта и выводы. Далее следуют ответы на вопросы комиссии (2 минуты).</w:t>
      </w:r>
    </w:p>
    <w:p w:rsidR="002449B6" w:rsidRPr="00B81396" w:rsidRDefault="003D503A" w:rsidP="00553398">
      <w:pPr>
        <w:pStyle w:val="ac"/>
        <w:tabs>
          <w:tab w:val="left" w:pos="0"/>
        </w:tabs>
        <w:suppressAutoHyphens/>
        <w:ind w:left="0"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>8</w:t>
      </w:r>
      <w:r w:rsidR="002449B6" w:rsidRPr="00B81396">
        <w:rPr>
          <w:b/>
          <w:sz w:val="27"/>
          <w:szCs w:val="27"/>
          <w:lang w:val="ru-RU"/>
        </w:rPr>
        <w:t>. Права и ответственности сторон</w:t>
      </w:r>
    </w:p>
    <w:p w:rsidR="002449B6" w:rsidRPr="00B81396" w:rsidRDefault="004247A8" w:rsidP="00553398">
      <w:pPr>
        <w:pStyle w:val="211"/>
        <w:shd w:val="clear" w:color="auto" w:fill="auto"/>
        <w:spacing w:line="240" w:lineRule="auto"/>
        <w:ind w:firstLine="567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lastRenderedPageBreak/>
        <w:t>8</w:t>
      </w:r>
      <w:r w:rsidR="002449B6" w:rsidRPr="00B81396">
        <w:rPr>
          <w:rStyle w:val="26"/>
          <w:sz w:val="27"/>
          <w:szCs w:val="27"/>
        </w:rPr>
        <w:t>.1.</w:t>
      </w:r>
      <w:r w:rsidR="009D5A0C" w:rsidRPr="00B81396">
        <w:rPr>
          <w:rStyle w:val="26"/>
          <w:sz w:val="27"/>
          <w:szCs w:val="27"/>
        </w:rPr>
        <w:t xml:space="preserve"> </w:t>
      </w:r>
      <w:r w:rsidR="002449B6" w:rsidRPr="00B81396">
        <w:rPr>
          <w:rStyle w:val="26"/>
          <w:sz w:val="27"/>
          <w:szCs w:val="27"/>
        </w:rPr>
        <w:t>Руководитель индивидуального (группового) проекта должен:</w:t>
      </w:r>
    </w:p>
    <w:p w:rsidR="002449B6" w:rsidRPr="00B81396" w:rsidRDefault="00B81396" w:rsidP="00B81396">
      <w:pPr>
        <w:pStyle w:val="211"/>
        <w:numPr>
          <w:ilvl w:val="0"/>
          <w:numId w:val="20"/>
        </w:numPr>
        <w:shd w:val="clear" w:color="auto" w:fill="auto"/>
        <w:tabs>
          <w:tab w:val="left" w:pos="142"/>
          <w:tab w:val="left" w:pos="83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4247A8" w:rsidRPr="00B81396">
        <w:rPr>
          <w:rStyle w:val="26"/>
          <w:sz w:val="27"/>
          <w:szCs w:val="27"/>
        </w:rPr>
        <w:t>со</w:t>
      </w:r>
      <w:r w:rsidR="002449B6" w:rsidRPr="00B81396">
        <w:rPr>
          <w:rStyle w:val="26"/>
          <w:sz w:val="27"/>
          <w:szCs w:val="27"/>
        </w:rPr>
        <w:t>вместно с обучающимся определить тему и учебный план работы по проекту;</w:t>
      </w:r>
    </w:p>
    <w:p w:rsidR="002449B6" w:rsidRPr="00B81396" w:rsidRDefault="00B81396" w:rsidP="00B81396">
      <w:pPr>
        <w:pStyle w:val="211"/>
        <w:numPr>
          <w:ilvl w:val="0"/>
          <w:numId w:val="20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4247A8" w:rsidRPr="00B81396">
        <w:rPr>
          <w:rStyle w:val="26"/>
          <w:sz w:val="27"/>
          <w:szCs w:val="27"/>
        </w:rPr>
        <w:t>с</w:t>
      </w:r>
      <w:r w:rsidR="002449B6" w:rsidRPr="00B81396">
        <w:rPr>
          <w:rStyle w:val="26"/>
          <w:sz w:val="27"/>
          <w:szCs w:val="27"/>
        </w:rPr>
        <w:t>овместно с обучающимся определить цель работы, этапы, сроки, методы работы, источники необходимой информации;</w:t>
      </w:r>
    </w:p>
    <w:p w:rsidR="002449B6" w:rsidRPr="00B81396" w:rsidRDefault="00B81396" w:rsidP="00B81396">
      <w:pPr>
        <w:pStyle w:val="211"/>
        <w:numPr>
          <w:ilvl w:val="0"/>
          <w:numId w:val="20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09117F" w:rsidRPr="00B81396">
        <w:rPr>
          <w:rStyle w:val="26"/>
          <w:sz w:val="27"/>
          <w:szCs w:val="27"/>
        </w:rPr>
        <w:t>м</w:t>
      </w:r>
      <w:r w:rsidR="002449B6" w:rsidRPr="00B81396">
        <w:rPr>
          <w:rStyle w:val="26"/>
          <w:sz w:val="27"/>
          <w:szCs w:val="27"/>
        </w:rPr>
        <w:t>отивировать обучающего на выполнение работы по индивидуальному образов</w:t>
      </w:r>
      <w:r w:rsidR="002449B6" w:rsidRPr="00B81396">
        <w:rPr>
          <w:rStyle w:val="26"/>
          <w:sz w:val="27"/>
          <w:szCs w:val="27"/>
        </w:rPr>
        <w:t>а</w:t>
      </w:r>
      <w:r w:rsidR="002449B6" w:rsidRPr="00B81396">
        <w:rPr>
          <w:rStyle w:val="26"/>
          <w:sz w:val="27"/>
          <w:szCs w:val="27"/>
        </w:rPr>
        <w:t>тельному (групповому) проекту;</w:t>
      </w:r>
    </w:p>
    <w:p w:rsidR="002449B6" w:rsidRPr="00B81396" w:rsidRDefault="00B81396" w:rsidP="00B81396">
      <w:pPr>
        <w:pStyle w:val="211"/>
        <w:numPr>
          <w:ilvl w:val="0"/>
          <w:numId w:val="20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09117F"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>казывать помощь обучающемуся по вопросам планирования, методики, формир</w:t>
      </w:r>
      <w:r w:rsidR="002449B6"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>вания и представления результатов исследования;</w:t>
      </w:r>
    </w:p>
    <w:p w:rsidR="00B81396" w:rsidRPr="00B81396" w:rsidRDefault="00B81396" w:rsidP="00B81396">
      <w:pPr>
        <w:pStyle w:val="211"/>
        <w:numPr>
          <w:ilvl w:val="0"/>
          <w:numId w:val="20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09117F" w:rsidRPr="00B81396">
        <w:rPr>
          <w:rStyle w:val="26"/>
          <w:sz w:val="27"/>
          <w:szCs w:val="27"/>
        </w:rPr>
        <w:t>к</w:t>
      </w:r>
      <w:r w:rsidR="002449B6" w:rsidRPr="00B81396">
        <w:rPr>
          <w:rStyle w:val="26"/>
          <w:sz w:val="27"/>
          <w:szCs w:val="27"/>
        </w:rPr>
        <w:t>онтролировать выполнение обучающимся плана работы по выполнению индивид</w:t>
      </w:r>
      <w:r w:rsidR="002449B6" w:rsidRPr="00B81396">
        <w:rPr>
          <w:rStyle w:val="26"/>
          <w:sz w:val="27"/>
          <w:szCs w:val="27"/>
        </w:rPr>
        <w:t>у</w:t>
      </w:r>
      <w:r w:rsidR="002449B6" w:rsidRPr="00B81396">
        <w:rPr>
          <w:rStyle w:val="26"/>
          <w:sz w:val="27"/>
          <w:szCs w:val="27"/>
        </w:rPr>
        <w:t>ального (группового) образовательного проекта.</w:t>
      </w:r>
    </w:p>
    <w:p w:rsidR="002449B6" w:rsidRPr="00B81396" w:rsidRDefault="002449B6" w:rsidP="00553398">
      <w:pPr>
        <w:pStyle w:val="211"/>
        <w:shd w:val="clear" w:color="auto" w:fill="auto"/>
        <w:tabs>
          <w:tab w:val="left" w:pos="852"/>
        </w:tabs>
        <w:spacing w:line="240" w:lineRule="auto"/>
        <w:ind w:firstLine="567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Руководитель индивидуального проекта имеет право:</w:t>
      </w:r>
    </w:p>
    <w:p w:rsidR="002449B6" w:rsidRPr="00B81396" w:rsidRDefault="00B81396" w:rsidP="00B81396">
      <w:pPr>
        <w:pStyle w:val="211"/>
        <w:numPr>
          <w:ilvl w:val="0"/>
          <w:numId w:val="22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09117F" w:rsidRPr="00B81396">
        <w:rPr>
          <w:rStyle w:val="26"/>
          <w:sz w:val="27"/>
          <w:szCs w:val="27"/>
        </w:rPr>
        <w:t>т</w:t>
      </w:r>
      <w:r w:rsidR="002449B6" w:rsidRPr="00B81396">
        <w:rPr>
          <w:rStyle w:val="26"/>
          <w:sz w:val="27"/>
          <w:szCs w:val="27"/>
        </w:rPr>
        <w:t>ребовать от обучающего своевременного и качественного выполнения работы;</w:t>
      </w:r>
    </w:p>
    <w:p w:rsidR="002449B6" w:rsidRPr="00B81396" w:rsidRDefault="00B81396" w:rsidP="00B81396">
      <w:pPr>
        <w:pStyle w:val="211"/>
        <w:numPr>
          <w:ilvl w:val="0"/>
          <w:numId w:val="22"/>
        </w:numPr>
        <w:shd w:val="clear" w:color="auto" w:fill="auto"/>
        <w:tabs>
          <w:tab w:val="left" w:pos="142"/>
          <w:tab w:val="left" w:pos="852"/>
        </w:tabs>
        <w:spacing w:line="240" w:lineRule="auto"/>
        <w:ind w:firstLine="0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</w:t>
      </w:r>
      <w:r w:rsidR="0009117F" w:rsidRPr="00B81396">
        <w:rPr>
          <w:rStyle w:val="26"/>
          <w:sz w:val="27"/>
          <w:szCs w:val="27"/>
        </w:rPr>
        <w:t>и</w:t>
      </w:r>
      <w:r w:rsidR="002449B6" w:rsidRPr="00B81396">
        <w:rPr>
          <w:rStyle w:val="26"/>
          <w:sz w:val="27"/>
          <w:szCs w:val="27"/>
        </w:rPr>
        <w:t>спользовать в своей работе имеющиеся в школе информационные ресурсы;</w:t>
      </w:r>
    </w:p>
    <w:p w:rsidR="00B81396" w:rsidRPr="00B81396" w:rsidRDefault="0009117F" w:rsidP="00B81396">
      <w:pPr>
        <w:pStyle w:val="211"/>
        <w:numPr>
          <w:ilvl w:val="0"/>
          <w:numId w:val="22"/>
        </w:numPr>
        <w:shd w:val="clear" w:color="auto" w:fill="auto"/>
        <w:tabs>
          <w:tab w:val="left" w:pos="284"/>
          <w:tab w:val="left" w:pos="852"/>
        </w:tabs>
        <w:spacing w:line="240" w:lineRule="auto"/>
        <w:ind w:firstLine="0"/>
        <w:rPr>
          <w:rStyle w:val="26"/>
          <w:sz w:val="27"/>
          <w:szCs w:val="27"/>
          <w:shd w:val="clear" w:color="auto" w:fill="auto"/>
        </w:rPr>
      </w:pPr>
      <w:r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>бращаться к администрации школы в случае систематического несоблюдения ср</w:t>
      </w:r>
      <w:r w:rsidR="002449B6"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 xml:space="preserve">ков реализации плана проекта. </w:t>
      </w:r>
    </w:p>
    <w:p w:rsidR="002449B6" w:rsidRPr="00B81396" w:rsidRDefault="0009117F" w:rsidP="00553398">
      <w:pPr>
        <w:pStyle w:val="211"/>
        <w:shd w:val="clear" w:color="auto" w:fill="auto"/>
        <w:tabs>
          <w:tab w:val="left" w:pos="284"/>
          <w:tab w:val="left" w:pos="852"/>
        </w:tabs>
        <w:spacing w:line="240" w:lineRule="auto"/>
        <w:ind w:firstLine="567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8</w:t>
      </w:r>
      <w:r w:rsidR="002449B6" w:rsidRPr="00B81396">
        <w:rPr>
          <w:rStyle w:val="26"/>
          <w:sz w:val="27"/>
          <w:szCs w:val="27"/>
        </w:rPr>
        <w:t>.2. Обучающийся должен:</w:t>
      </w:r>
    </w:p>
    <w:p w:rsidR="002449B6" w:rsidRPr="00B81396" w:rsidRDefault="00B81396" w:rsidP="00B81396">
      <w:pPr>
        <w:pStyle w:val="211"/>
        <w:numPr>
          <w:ilvl w:val="0"/>
          <w:numId w:val="21"/>
        </w:numPr>
        <w:shd w:val="clear" w:color="auto" w:fill="auto"/>
        <w:tabs>
          <w:tab w:val="left" w:pos="284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в</w:t>
      </w:r>
      <w:r w:rsidR="002449B6" w:rsidRPr="00B81396">
        <w:rPr>
          <w:rStyle w:val="26"/>
          <w:sz w:val="27"/>
          <w:szCs w:val="27"/>
        </w:rPr>
        <w:t>ыбрать тему индивидуального (группового) проекта;</w:t>
      </w:r>
    </w:p>
    <w:p w:rsidR="002449B6" w:rsidRPr="00B81396" w:rsidRDefault="00B81396" w:rsidP="00B81396">
      <w:pPr>
        <w:pStyle w:val="211"/>
        <w:numPr>
          <w:ilvl w:val="0"/>
          <w:numId w:val="21"/>
        </w:numPr>
        <w:shd w:val="clear" w:color="auto" w:fill="auto"/>
        <w:tabs>
          <w:tab w:val="left" w:pos="284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по</w:t>
      </w:r>
      <w:r w:rsidR="002449B6" w:rsidRPr="00B81396">
        <w:rPr>
          <w:rStyle w:val="26"/>
          <w:sz w:val="27"/>
          <w:szCs w:val="27"/>
        </w:rPr>
        <w:t>сещать консультации и занятия по индивидуальному (групповому) проекту;</w:t>
      </w:r>
    </w:p>
    <w:p w:rsidR="002449B6" w:rsidRPr="00B81396" w:rsidRDefault="00B81396" w:rsidP="00B81396">
      <w:pPr>
        <w:pStyle w:val="211"/>
        <w:numPr>
          <w:ilvl w:val="0"/>
          <w:numId w:val="21"/>
        </w:numPr>
        <w:shd w:val="clear" w:color="auto" w:fill="auto"/>
        <w:tabs>
          <w:tab w:val="left" w:pos="284"/>
          <w:tab w:val="left" w:pos="852"/>
        </w:tabs>
        <w:spacing w:line="240" w:lineRule="auto"/>
        <w:ind w:firstLine="0"/>
        <w:jc w:val="both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>тветственно относиться к требованиям и рекомендациям руководителя</w:t>
      </w:r>
      <w:r w:rsidRPr="00B81396">
        <w:rPr>
          <w:sz w:val="27"/>
          <w:szCs w:val="27"/>
        </w:rPr>
        <w:t xml:space="preserve"> </w:t>
      </w:r>
      <w:r w:rsidR="002449B6" w:rsidRPr="00B81396">
        <w:rPr>
          <w:rStyle w:val="26"/>
          <w:sz w:val="27"/>
          <w:szCs w:val="27"/>
        </w:rPr>
        <w:t>индивид</w:t>
      </w:r>
      <w:r w:rsidR="002449B6" w:rsidRPr="00B81396">
        <w:rPr>
          <w:rStyle w:val="26"/>
          <w:sz w:val="27"/>
          <w:szCs w:val="27"/>
        </w:rPr>
        <w:t>у</w:t>
      </w:r>
      <w:r w:rsidR="002449B6" w:rsidRPr="00B81396">
        <w:rPr>
          <w:rStyle w:val="26"/>
          <w:sz w:val="27"/>
          <w:szCs w:val="27"/>
        </w:rPr>
        <w:t>ального (группового) проекта:</w:t>
      </w:r>
    </w:p>
    <w:p w:rsidR="002449B6" w:rsidRPr="00B81396" w:rsidRDefault="00B81396" w:rsidP="00B81396">
      <w:pPr>
        <w:pStyle w:val="211"/>
        <w:numPr>
          <w:ilvl w:val="0"/>
          <w:numId w:val="21"/>
        </w:numPr>
        <w:shd w:val="clear" w:color="auto" w:fill="auto"/>
        <w:tabs>
          <w:tab w:val="left" w:pos="284"/>
          <w:tab w:val="left" w:pos="852"/>
        </w:tabs>
        <w:spacing w:line="240" w:lineRule="auto"/>
        <w:ind w:firstLine="0"/>
        <w:jc w:val="both"/>
        <w:rPr>
          <w:rStyle w:val="26"/>
          <w:sz w:val="27"/>
          <w:szCs w:val="27"/>
          <w:shd w:val="clear" w:color="auto" w:fill="auto"/>
        </w:rPr>
      </w:pPr>
      <w:r w:rsidRPr="00B81396">
        <w:rPr>
          <w:rStyle w:val="26"/>
          <w:sz w:val="27"/>
          <w:szCs w:val="27"/>
        </w:rPr>
        <w:t>п</w:t>
      </w:r>
      <w:r w:rsidR="002449B6" w:rsidRPr="00B81396">
        <w:rPr>
          <w:rStyle w:val="26"/>
          <w:sz w:val="27"/>
          <w:szCs w:val="27"/>
        </w:rPr>
        <w:t>одготовить публичный отчет о проделанной работе.</w:t>
      </w:r>
    </w:p>
    <w:p w:rsidR="002449B6" w:rsidRPr="00B81396" w:rsidRDefault="002449B6" w:rsidP="00780868">
      <w:pPr>
        <w:pStyle w:val="211"/>
        <w:shd w:val="clear" w:color="auto" w:fill="auto"/>
        <w:spacing w:line="240" w:lineRule="auto"/>
        <w:ind w:firstLine="567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>Обучающийся имеет право:</w:t>
      </w:r>
    </w:p>
    <w:p w:rsidR="002449B6" w:rsidRPr="00B81396" w:rsidRDefault="00B81396" w:rsidP="00B81396">
      <w:pPr>
        <w:pStyle w:val="211"/>
        <w:numPr>
          <w:ilvl w:val="0"/>
          <w:numId w:val="23"/>
        </w:numPr>
        <w:shd w:val="clear" w:color="auto" w:fill="auto"/>
        <w:tabs>
          <w:tab w:val="left" w:pos="284"/>
        </w:tabs>
        <w:spacing w:line="240" w:lineRule="auto"/>
        <w:ind w:firstLine="0"/>
        <w:rPr>
          <w:rStyle w:val="26"/>
          <w:sz w:val="27"/>
          <w:szCs w:val="27"/>
          <w:shd w:val="clear" w:color="auto" w:fill="auto"/>
        </w:rPr>
      </w:pPr>
      <w:r w:rsidRPr="00B81396">
        <w:rPr>
          <w:rStyle w:val="26"/>
          <w:sz w:val="27"/>
          <w:szCs w:val="27"/>
        </w:rPr>
        <w:t>н</w:t>
      </w:r>
      <w:r w:rsidR="002449B6" w:rsidRPr="00B81396">
        <w:rPr>
          <w:rStyle w:val="26"/>
          <w:sz w:val="27"/>
          <w:szCs w:val="27"/>
        </w:rPr>
        <w:t>а консультацию и информационную поддержку руководителя на любом этапе в</w:t>
      </w:r>
      <w:r w:rsidR="002449B6" w:rsidRPr="00B81396">
        <w:rPr>
          <w:rStyle w:val="26"/>
          <w:sz w:val="27"/>
          <w:szCs w:val="27"/>
        </w:rPr>
        <w:t>ы</w:t>
      </w:r>
      <w:r w:rsidR="002449B6" w:rsidRPr="00B81396">
        <w:rPr>
          <w:rStyle w:val="26"/>
          <w:sz w:val="27"/>
          <w:szCs w:val="27"/>
        </w:rPr>
        <w:t>полнения индивидуального (группового) проекта;</w:t>
      </w:r>
    </w:p>
    <w:p w:rsidR="002449B6" w:rsidRPr="00B81396" w:rsidRDefault="00B81396" w:rsidP="00B81396">
      <w:pPr>
        <w:pStyle w:val="211"/>
        <w:numPr>
          <w:ilvl w:val="0"/>
          <w:numId w:val="23"/>
        </w:numPr>
        <w:shd w:val="clear" w:color="auto" w:fill="auto"/>
        <w:tabs>
          <w:tab w:val="left" w:pos="142"/>
        </w:tabs>
        <w:spacing w:line="240" w:lineRule="auto"/>
        <w:ind w:firstLine="0"/>
        <w:rPr>
          <w:sz w:val="27"/>
          <w:szCs w:val="27"/>
        </w:rPr>
      </w:pPr>
      <w:r w:rsidRPr="00B81396">
        <w:rPr>
          <w:rStyle w:val="26"/>
          <w:sz w:val="27"/>
          <w:szCs w:val="27"/>
        </w:rPr>
        <w:t xml:space="preserve"> и</w:t>
      </w:r>
      <w:r w:rsidR="002449B6" w:rsidRPr="00B81396">
        <w:rPr>
          <w:rStyle w:val="26"/>
          <w:sz w:val="27"/>
          <w:szCs w:val="27"/>
        </w:rPr>
        <w:t>спользовать для выполнения индивидуального (группового) проекта ресурсы шк</w:t>
      </w:r>
      <w:r w:rsidR="002449B6" w:rsidRPr="00B81396">
        <w:rPr>
          <w:rStyle w:val="26"/>
          <w:sz w:val="27"/>
          <w:szCs w:val="27"/>
        </w:rPr>
        <w:t>о</w:t>
      </w:r>
      <w:r w:rsidR="002449B6" w:rsidRPr="00B81396">
        <w:rPr>
          <w:rStyle w:val="26"/>
          <w:sz w:val="27"/>
          <w:szCs w:val="27"/>
        </w:rPr>
        <w:t>лы.</w:t>
      </w:r>
    </w:p>
    <w:p w:rsidR="002449B6" w:rsidRPr="00B81396" w:rsidRDefault="00B81396" w:rsidP="00780868">
      <w:pPr>
        <w:pStyle w:val="ac"/>
        <w:tabs>
          <w:tab w:val="left" w:pos="0"/>
        </w:tabs>
        <w:suppressAutoHyphens/>
        <w:ind w:left="0" w:firstLine="567"/>
        <w:jc w:val="both"/>
        <w:rPr>
          <w:b/>
          <w:sz w:val="27"/>
          <w:szCs w:val="27"/>
          <w:lang w:val="ru-RU"/>
        </w:rPr>
      </w:pPr>
      <w:r w:rsidRPr="00B81396">
        <w:rPr>
          <w:b/>
          <w:sz w:val="27"/>
          <w:szCs w:val="27"/>
          <w:lang w:val="ru-RU"/>
        </w:rPr>
        <w:t>9</w:t>
      </w:r>
      <w:r w:rsidR="002449B6" w:rsidRPr="00B81396">
        <w:rPr>
          <w:b/>
          <w:sz w:val="27"/>
          <w:szCs w:val="27"/>
          <w:lang w:val="ru-RU"/>
        </w:rPr>
        <w:t>. Порядок внесения изменений в положение и прекращения его действия</w:t>
      </w:r>
    </w:p>
    <w:p w:rsidR="003D503A" w:rsidRPr="00B81396" w:rsidRDefault="00B81396" w:rsidP="00780868">
      <w:pPr>
        <w:pStyle w:val="ac"/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9</w:t>
      </w:r>
      <w:r w:rsidR="002449B6" w:rsidRPr="00B81396">
        <w:rPr>
          <w:sz w:val="27"/>
          <w:szCs w:val="27"/>
          <w:lang w:val="ru-RU"/>
        </w:rPr>
        <w:t>.1</w:t>
      </w:r>
      <w:r w:rsidR="003D503A" w:rsidRPr="00B81396">
        <w:rPr>
          <w:sz w:val="27"/>
          <w:szCs w:val="27"/>
          <w:lang w:val="ru-RU"/>
        </w:rPr>
        <w:t>.</w:t>
      </w:r>
      <w:r w:rsidR="002449B6" w:rsidRPr="00B81396">
        <w:rPr>
          <w:sz w:val="27"/>
          <w:szCs w:val="27"/>
          <w:lang w:val="ru-RU"/>
        </w:rPr>
        <w:t xml:space="preserve"> В настоящее Положение могут вноситься из</w:t>
      </w:r>
      <w:r w:rsidR="003D503A" w:rsidRPr="00B81396">
        <w:rPr>
          <w:sz w:val="27"/>
          <w:szCs w:val="27"/>
          <w:lang w:val="ru-RU"/>
        </w:rPr>
        <w:t>менения и дополнения, вызванные</w:t>
      </w:r>
    </w:p>
    <w:p w:rsidR="002449B6" w:rsidRPr="00B81396" w:rsidRDefault="00B81396" w:rsidP="00B81396">
      <w:pPr>
        <w:tabs>
          <w:tab w:val="left" w:pos="0"/>
        </w:tabs>
        <w:suppressAutoHyphens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 xml:space="preserve">     </w:t>
      </w:r>
      <w:r w:rsidR="002449B6" w:rsidRPr="00B81396">
        <w:rPr>
          <w:sz w:val="27"/>
          <w:szCs w:val="27"/>
          <w:lang w:val="ru-RU"/>
        </w:rPr>
        <w:t>изменением законодательства и появлением новых нормативно-правовых документов.</w:t>
      </w:r>
    </w:p>
    <w:p w:rsidR="002449B6" w:rsidRPr="00B81396" w:rsidRDefault="00B81396" w:rsidP="00780868">
      <w:pPr>
        <w:pStyle w:val="ac"/>
        <w:tabs>
          <w:tab w:val="left" w:pos="0"/>
        </w:tabs>
        <w:suppressAutoHyphens/>
        <w:ind w:left="0" w:firstLine="567"/>
        <w:jc w:val="both"/>
        <w:rPr>
          <w:sz w:val="27"/>
          <w:szCs w:val="27"/>
          <w:lang w:val="ru-RU"/>
        </w:rPr>
      </w:pPr>
      <w:r w:rsidRPr="00B81396">
        <w:rPr>
          <w:sz w:val="27"/>
          <w:szCs w:val="27"/>
          <w:lang w:val="ru-RU"/>
        </w:rPr>
        <w:t>9</w:t>
      </w:r>
      <w:r w:rsidR="002449B6" w:rsidRPr="00B81396">
        <w:rPr>
          <w:sz w:val="27"/>
          <w:szCs w:val="27"/>
          <w:lang w:val="ru-RU"/>
        </w:rPr>
        <w:t>.2</w:t>
      </w:r>
      <w:r w:rsidRPr="00B81396">
        <w:rPr>
          <w:sz w:val="27"/>
          <w:szCs w:val="27"/>
          <w:lang w:val="ru-RU"/>
        </w:rPr>
        <w:t>.</w:t>
      </w:r>
      <w:r w:rsidR="002449B6" w:rsidRPr="00B81396">
        <w:rPr>
          <w:sz w:val="27"/>
          <w:szCs w:val="27"/>
          <w:lang w:val="ru-RU"/>
        </w:rPr>
        <w:t xml:space="preserve"> Настоящее Положение действует со дня утверждения до отмены его действия или замены новым.</w:t>
      </w:r>
    </w:p>
    <w:p w:rsidR="00664E19" w:rsidRDefault="00664E19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B81396" w:rsidRDefault="00B81396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B81396" w:rsidRDefault="00B81396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B81396" w:rsidRDefault="00B81396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B81396" w:rsidRDefault="00B81396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B81396" w:rsidRPr="00664E19" w:rsidRDefault="00B81396" w:rsidP="00664E19">
      <w:pPr>
        <w:pStyle w:val="ac"/>
        <w:tabs>
          <w:tab w:val="left" w:pos="357"/>
        </w:tabs>
        <w:suppressAutoHyphens/>
        <w:ind w:left="390"/>
        <w:jc w:val="both"/>
        <w:rPr>
          <w:b/>
          <w:lang w:val="ru-RU"/>
        </w:rPr>
      </w:pPr>
    </w:p>
    <w:p w:rsidR="00664E19" w:rsidRPr="00664E19" w:rsidRDefault="00664E19" w:rsidP="00664E19">
      <w:pPr>
        <w:tabs>
          <w:tab w:val="left" w:pos="357"/>
        </w:tabs>
        <w:suppressAutoHyphens/>
        <w:ind w:firstLine="567"/>
        <w:jc w:val="both"/>
        <w:rPr>
          <w:b/>
          <w:lang w:val="ru-RU"/>
        </w:rPr>
      </w:pPr>
    </w:p>
    <w:p w:rsidR="00664E19" w:rsidRDefault="00664E19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780868" w:rsidRDefault="00780868" w:rsidP="00636625">
      <w:pPr>
        <w:pStyle w:val="ac"/>
        <w:tabs>
          <w:tab w:val="left" w:pos="357"/>
        </w:tabs>
        <w:suppressAutoHyphens/>
        <w:ind w:left="360"/>
        <w:jc w:val="both"/>
        <w:rPr>
          <w:lang w:val="ru-RU"/>
        </w:rPr>
      </w:pPr>
    </w:p>
    <w:p w:rsidR="00E3064F" w:rsidRPr="004776A7" w:rsidRDefault="00E3064F" w:rsidP="004776A7">
      <w:pPr>
        <w:tabs>
          <w:tab w:val="left" w:pos="357"/>
        </w:tabs>
        <w:suppressAutoHyphens/>
        <w:jc w:val="both"/>
        <w:rPr>
          <w:lang w:val="ru-RU"/>
        </w:rPr>
      </w:pPr>
    </w:p>
    <w:p w:rsidR="008506EF" w:rsidRPr="00780868" w:rsidRDefault="008506EF" w:rsidP="008506EF">
      <w:pPr>
        <w:pStyle w:val="FR3"/>
        <w:spacing w:before="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80868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 w:rsidR="00780868" w:rsidRPr="00780868">
        <w:rPr>
          <w:rFonts w:ascii="Times New Roman" w:hAnsi="Times New Roman"/>
          <w:b w:val="0"/>
          <w:sz w:val="24"/>
          <w:szCs w:val="24"/>
        </w:rPr>
        <w:t>1</w:t>
      </w:r>
    </w:p>
    <w:p w:rsidR="008506EF" w:rsidRPr="00342426" w:rsidRDefault="009A64A9" w:rsidP="008506EF">
      <w:pPr>
        <w:pStyle w:val="3"/>
        <w:spacing w:line="276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 xml:space="preserve">                                            </w:t>
      </w:r>
      <w:r w:rsidR="008506EF" w:rsidRPr="00342426">
        <w:rPr>
          <w:rFonts w:ascii="Times New Roman" w:hAnsi="Times New Roman"/>
          <w:b w:val="0"/>
          <w:szCs w:val="24"/>
        </w:rPr>
        <w:t>Образец отзыва на проектную работу:</w:t>
      </w:r>
    </w:p>
    <w:p w:rsidR="008506EF" w:rsidRPr="00780868" w:rsidRDefault="00241336" w:rsidP="008506EF">
      <w:pPr>
        <w:pStyle w:val="4"/>
        <w:spacing w:line="276" w:lineRule="auto"/>
        <w:jc w:val="center"/>
        <w:rPr>
          <w:rFonts w:ascii="Times New Roman" w:hAnsi="Times New Roman"/>
          <w:b w:val="0"/>
          <w:sz w:val="27"/>
          <w:szCs w:val="27"/>
        </w:rPr>
      </w:pPr>
      <w:r>
        <w:rPr>
          <w:rFonts w:ascii="Times New Roman" w:hAnsi="Times New Roman"/>
          <w:b w:val="0"/>
          <w:sz w:val="27"/>
          <w:szCs w:val="27"/>
        </w:rPr>
        <w:t>МБОУ «</w:t>
      </w:r>
      <w:proofErr w:type="spellStart"/>
      <w:r>
        <w:rPr>
          <w:rFonts w:ascii="Times New Roman" w:hAnsi="Times New Roman"/>
          <w:b w:val="0"/>
          <w:sz w:val="27"/>
          <w:szCs w:val="27"/>
        </w:rPr>
        <w:t>Верхнеуратьминская</w:t>
      </w:r>
      <w:proofErr w:type="spellEnd"/>
      <w:r>
        <w:rPr>
          <w:rFonts w:ascii="Times New Roman" w:hAnsi="Times New Roman"/>
          <w:b w:val="0"/>
          <w:sz w:val="27"/>
          <w:szCs w:val="27"/>
        </w:rPr>
        <w:t xml:space="preserve"> ООШ</w:t>
      </w:r>
      <w:r w:rsidR="00196329" w:rsidRPr="00780868">
        <w:rPr>
          <w:rFonts w:ascii="Times New Roman" w:hAnsi="Times New Roman"/>
          <w:b w:val="0"/>
          <w:sz w:val="27"/>
          <w:szCs w:val="27"/>
        </w:rPr>
        <w:t>»</w:t>
      </w:r>
      <w:r w:rsidR="00780868" w:rsidRPr="00780868">
        <w:rPr>
          <w:rFonts w:ascii="Times New Roman" w:hAnsi="Times New Roman"/>
          <w:b w:val="0"/>
          <w:sz w:val="27"/>
          <w:szCs w:val="27"/>
        </w:rPr>
        <w:t xml:space="preserve"> НМР РТ</w:t>
      </w:r>
    </w:p>
    <w:p w:rsidR="008506EF" w:rsidRPr="00780868" w:rsidRDefault="008506EF" w:rsidP="008506EF">
      <w:pPr>
        <w:pStyle w:val="4"/>
        <w:spacing w:line="276" w:lineRule="auto"/>
        <w:jc w:val="center"/>
        <w:rPr>
          <w:rFonts w:ascii="Times New Roman" w:hAnsi="Times New Roman"/>
          <w:sz w:val="27"/>
          <w:szCs w:val="27"/>
        </w:rPr>
      </w:pPr>
      <w:r w:rsidRPr="00780868">
        <w:rPr>
          <w:rFonts w:ascii="Times New Roman" w:hAnsi="Times New Roman"/>
          <w:sz w:val="27"/>
          <w:szCs w:val="27"/>
        </w:rPr>
        <w:t>Отзыв</w:t>
      </w:r>
    </w:p>
    <w:p w:rsidR="00196329" w:rsidRPr="00780868" w:rsidRDefault="008506EF" w:rsidP="008506EF">
      <w:pPr>
        <w:pStyle w:val="a8"/>
        <w:jc w:val="center"/>
        <w:rPr>
          <w:sz w:val="27"/>
          <w:szCs w:val="27"/>
        </w:rPr>
      </w:pPr>
      <w:r w:rsidRPr="00780868">
        <w:rPr>
          <w:sz w:val="27"/>
          <w:szCs w:val="27"/>
        </w:rPr>
        <w:t xml:space="preserve">на </w:t>
      </w:r>
      <w:r w:rsidR="00196329" w:rsidRPr="00780868">
        <w:rPr>
          <w:sz w:val="27"/>
          <w:szCs w:val="27"/>
        </w:rPr>
        <w:t>индивидуальный проект</w:t>
      </w:r>
    </w:p>
    <w:p w:rsidR="00196329" w:rsidRPr="00780868" w:rsidRDefault="00196329" w:rsidP="008506EF">
      <w:pPr>
        <w:pStyle w:val="a8"/>
        <w:jc w:val="center"/>
        <w:rPr>
          <w:sz w:val="27"/>
          <w:szCs w:val="27"/>
        </w:rPr>
      </w:pPr>
      <w:r w:rsidRPr="00780868">
        <w:rPr>
          <w:sz w:val="27"/>
          <w:szCs w:val="27"/>
        </w:rPr>
        <w:t>«_____________________________________»</w:t>
      </w:r>
    </w:p>
    <w:p w:rsidR="008506EF" w:rsidRPr="00780868" w:rsidRDefault="00196329" w:rsidP="008506EF">
      <w:pPr>
        <w:pStyle w:val="a8"/>
        <w:jc w:val="center"/>
        <w:rPr>
          <w:sz w:val="27"/>
          <w:szCs w:val="27"/>
        </w:rPr>
      </w:pPr>
      <w:r w:rsidRPr="00780868">
        <w:rPr>
          <w:sz w:val="27"/>
          <w:szCs w:val="27"/>
        </w:rPr>
        <w:t>(указать тему)</w:t>
      </w:r>
      <w:r w:rsidR="008506EF" w:rsidRPr="00780868">
        <w:rPr>
          <w:sz w:val="27"/>
          <w:szCs w:val="27"/>
        </w:rPr>
        <w:t xml:space="preserve"> </w:t>
      </w:r>
    </w:p>
    <w:p w:rsidR="008506EF" w:rsidRPr="00780868" w:rsidRDefault="008506EF" w:rsidP="008506EF">
      <w:pPr>
        <w:pStyle w:val="a8"/>
        <w:rPr>
          <w:sz w:val="27"/>
          <w:szCs w:val="27"/>
        </w:rPr>
      </w:pPr>
      <w:r w:rsidRPr="00780868">
        <w:rPr>
          <w:sz w:val="27"/>
          <w:szCs w:val="27"/>
        </w:rPr>
        <w:t xml:space="preserve">                                              Ф.И.0._____________________</w:t>
      </w:r>
    </w:p>
    <w:p w:rsidR="008506EF" w:rsidRPr="00780868" w:rsidRDefault="008506EF" w:rsidP="00196329">
      <w:pPr>
        <w:pStyle w:val="aa"/>
        <w:spacing w:line="276" w:lineRule="auto"/>
        <w:jc w:val="center"/>
        <w:rPr>
          <w:rFonts w:ascii="Times New Roman" w:hAnsi="Times New Roman"/>
          <w:sz w:val="27"/>
          <w:szCs w:val="27"/>
        </w:rPr>
      </w:pPr>
      <w:r w:rsidRPr="00780868">
        <w:rPr>
          <w:rFonts w:ascii="Times New Roman" w:hAnsi="Times New Roman"/>
          <w:sz w:val="27"/>
          <w:szCs w:val="27"/>
        </w:rPr>
        <w:t>ученика   ____   класса</w:t>
      </w:r>
    </w:p>
    <w:p w:rsidR="008506EF" w:rsidRPr="00780868" w:rsidRDefault="008506EF" w:rsidP="008506EF">
      <w:pPr>
        <w:pStyle w:val="aa"/>
        <w:spacing w:line="276" w:lineRule="auto"/>
        <w:jc w:val="center"/>
        <w:rPr>
          <w:rFonts w:ascii="Times New Roman" w:hAnsi="Times New Roman"/>
          <w:sz w:val="27"/>
          <w:szCs w:val="27"/>
        </w:rPr>
      </w:pPr>
    </w:p>
    <w:p w:rsidR="008506EF" w:rsidRPr="00780868" w:rsidRDefault="008506EF" w:rsidP="008506EF">
      <w:pPr>
        <w:pStyle w:val="a3"/>
        <w:spacing w:line="276" w:lineRule="auto"/>
        <w:rPr>
          <w:sz w:val="27"/>
          <w:szCs w:val="27"/>
          <w:lang w:val="ru-RU"/>
        </w:rPr>
      </w:pPr>
      <w:r w:rsidRPr="00780868">
        <w:rPr>
          <w:i/>
          <w:sz w:val="27"/>
          <w:szCs w:val="27"/>
          <w:lang w:val="ru-RU"/>
        </w:rPr>
        <w:t>Текст отзыва</w:t>
      </w:r>
    </w:p>
    <w:p w:rsidR="008506EF" w:rsidRPr="00780868" w:rsidRDefault="008506EF" w:rsidP="008506EF">
      <w:pPr>
        <w:pStyle w:val="a3"/>
        <w:spacing w:line="276" w:lineRule="auto"/>
        <w:rPr>
          <w:sz w:val="27"/>
          <w:szCs w:val="27"/>
          <w:lang w:val="ru-RU"/>
        </w:rPr>
      </w:pPr>
    </w:p>
    <w:p w:rsidR="008506EF" w:rsidRPr="00780868" w:rsidRDefault="008506EF" w:rsidP="008506EF">
      <w:pPr>
        <w:pStyle w:val="a3"/>
        <w:spacing w:line="276" w:lineRule="auto"/>
        <w:rPr>
          <w:sz w:val="27"/>
          <w:szCs w:val="27"/>
          <w:lang w:val="ru-RU"/>
        </w:rPr>
      </w:pPr>
      <w:r w:rsidRPr="00780868">
        <w:rPr>
          <w:sz w:val="27"/>
          <w:szCs w:val="27"/>
          <w:lang w:val="ru-RU"/>
        </w:rPr>
        <w:t>Дата                                                                                              Руководитель (подпись)</w:t>
      </w:r>
    </w:p>
    <w:p w:rsidR="008506EF" w:rsidRPr="00342426" w:rsidRDefault="008506EF" w:rsidP="008506EF">
      <w:pPr>
        <w:pStyle w:val="a3"/>
        <w:spacing w:line="276" w:lineRule="auto"/>
        <w:rPr>
          <w:lang w:val="ru-RU"/>
        </w:rPr>
      </w:pPr>
    </w:p>
    <w:p w:rsidR="008506EF" w:rsidRPr="00342426" w:rsidRDefault="008506EF" w:rsidP="008506EF">
      <w:pPr>
        <w:pStyle w:val="FR3"/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8506EF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D430BA" w:rsidRPr="00342426" w:rsidRDefault="00D430BA" w:rsidP="008506EF">
      <w:pPr>
        <w:pStyle w:val="FR3"/>
        <w:tabs>
          <w:tab w:val="left" w:pos="9355"/>
        </w:tabs>
        <w:spacing w:before="200" w:line="276" w:lineRule="auto"/>
        <w:ind w:left="0" w:right="1248"/>
        <w:jc w:val="right"/>
        <w:rPr>
          <w:rFonts w:ascii="Times New Roman" w:hAnsi="Times New Roman"/>
          <w:sz w:val="24"/>
          <w:szCs w:val="24"/>
        </w:rPr>
      </w:pPr>
    </w:p>
    <w:p w:rsidR="008506EF" w:rsidRPr="00780868" w:rsidRDefault="008506EF" w:rsidP="00CD7AFA">
      <w:pPr>
        <w:pStyle w:val="FR3"/>
        <w:tabs>
          <w:tab w:val="left" w:pos="9639"/>
        </w:tabs>
        <w:spacing w:before="200" w:line="276" w:lineRule="auto"/>
        <w:ind w:left="0" w:right="-1"/>
        <w:jc w:val="right"/>
        <w:rPr>
          <w:rFonts w:ascii="Times New Roman" w:hAnsi="Times New Roman"/>
          <w:b w:val="0"/>
          <w:sz w:val="24"/>
          <w:szCs w:val="24"/>
        </w:rPr>
      </w:pPr>
      <w:r w:rsidRPr="00780868">
        <w:rPr>
          <w:rFonts w:ascii="Times New Roman" w:hAnsi="Times New Roman"/>
          <w:b w:val="0"/>
          <w:sz w:val="24"/>
          <w:szCs w:val="24"/>
        </w:rPr>
        <w:t xml:space="preserve">Приложение </w:t>
      </w:r>
      <w:r w:rsidR="00780868" w:rsidRPr="00780868">
        <w:rPr>
          <w:rFonts w:ascii="Times New Roman" w:hAnsi="Times New Roman"/>
          <w:b w:val="0"/>
          <w:sz w:val="24"/>
          <w:szCs w:val="24"/>
        </w:rPr>
        <w:t>2</w:t>
      </w:r>
    </w:p>
    <w:p w:rsidR="008506EF" w:rsidRPr="00342426" w:rsidRDefault="008506EF" w:rsidP="00E3064F">
      <w:pPr>
        <w:pStyle w:val="FR5"/>
        <w:spacing w:line="276" w:lineRule="auto"/>
        <w:ind w:right="1248"/>
        <w:jc w:val="center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Образец титульного листа</w:t>
      </w:r>
    </w:p>
    <w:p w:rsidR="008506EF" w:rsidRPr="00342426" w:rsidRDefault="008506EF" w:rsidP="00E3064F">
      <w:pPr>
        <w:pStyle w:val="1"/>
        <w:spacing w:line="276" w:lineRule="auto"/>
      </w:pPr>
    </w:p>
    <w:p w:rsidR="008506EF" w:rsidRPr="00342426" w:rsidRDefault="008506EF" w:rsidP="00E3064F">
      <w:pPr>
        <w:pStyle w:val="1"/>
        <w:spacing w:line="276" w:lineRule="auto"/>
        <w:rPr>
          <w:b w:val="0"/>
          <w:sz w:val="24"/>
        </w:rPr>
      </w:pPr>
      <w:r w:rsidRPr="00342426">
        <w:rPr>
          <w:b w:val="0"/>
          <w:sz w:val="24"/>
        </w:rPr>
        <w:t>Муниципальное бюджетное общеобразовательное  учреждение</w:t>
      </w:r>
    </w:p>
    <w:p w:rsidR="008506EF" w:rsidRPr="00342426" w:rsidRDefault="00196329" w:rsidP="00E3064F">
      <w:pPr>
        <w:pStyle w:val="1"/>
        <w:spacing w:line="276" w:lineRule="auto"/>
        <w:rPr>
          <w:b w:val="0"/>
          <w:sz w:val="24"/>
        </w:rPr>
      </w:pPr>
      <w:r>
        <w:rPr>
          <w:b w:val="0"/>
          <w:sz w:val="24"/>
        </w:rPr>
        <w:t>МБОУ «</w:t>
      </w:r>
      <w:proofErr w:type="spellStart"/>
      <w:r w:rsidR="00241336">
        <w:rPr>
          <w:b w:val="0"/>
          <w:sz w:val="24"/>
        </w:rPr>
        <w:t>Верхнеуратьминская</w:t>
      </w:r>
      <w:proofErr w:type="spellEnd"/>
      <w:r w:rsidR="00241336">
        <w:rPr>
          <w:b w:val="0"/>
          <w:sz w:val="24"/>
        </w:rPr>
        <w:t xml:space="preserve"> ООШ</w:t>
      </w:r>
      <w:r>
        <w:rPr>
          <w:b w:val="0"/>
          <w:sz w:val="24"/>
        </w:rPr>
        <w:t>»</w:t>
      </w:r>
      <w:r w:rsidR="00780868">
        <w:rPr>
          <w:b w:val="0"/>
          <w:sz w:val="24"/>
        </w:rPr>
        <w:t xml:space="preserve"> НМР РТ</w:t>
      </w:r>
    </w:p>
    <w:p w:rsidR="008506EF" w:rsidRPr="00342426" w:rsidRDefault="008506EF" w:rsidP="008506EF">
      <w:pPr>
        <w:rPr>
          <w:lang w:val="ru-RU"/>
        </w:rPr>
      </w:pPr>
      <w:r w:rsidRPr="00342426">
        <w:rPr>
          <w:lang w:val="ru-RU"/>
        </w:rPr>
        <w:t xml:space="preserve">                           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 xml:space="preserve">   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</w:p>
    <w:p w:rsidR="00B269D6" w:rsidRPr="00342426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:rsidR="00B269D6" w:rsidRPr="00342426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:rsidR="00B269D6" w:rsidRPr="00342426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:rsidR="00B269D6" w:rsidRPr="00342426" w:rsidRDefault="00B269D6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</w:p>
    <w:p w:rsidR="008506EF" w:rsidRPr="00342426" w:rsidRDefault="00196329" w:rsidP="00B269D6">
      <w:pPr>
        <w:pStyle w:val="4"/>
        <w:spacing w:line="276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Индивидуальный проект</w:t>
      </w:r>
    </w:p>
    <w:p w:rsidR="00B269D6" w:rsidRPr="00342426" w:rsidRDefault="008506EF" w:rsidP="00B269D6">
      <w:pPr>
        <w:pStyle w:val="a8"/>
        <w:spacing w:after="0"/>
        <w:jc w:val="center"/>
        <w:rPr>
          <w:b/>
        </w:rPr>
      </w:pPr>
      <w:r w:rsidRPr="00342426">
        <w:t xml:space="preserve"> </w:t>
      </w:r>
      <w:r w:rsidRPr="00342426">
        <w:rPr>
          <w:b/>
        </w:rPr>
        <w:t>«_________________»</w:t>
      </w:r>
    </w:p>
    <w:p w:rsidR="008506EF" w:rsidRDefault="008506EF" w:rsidP="00B269D6">
      <w:pPr>
        <w:pStyle w:val="a8"/>
        <w:spacing w:after="0"/>
        <w:jc w:val="center"/>
        <w:rPr>
          <w:sz w:val="20"/>
        </w:rPr>
      </w:pPr>
      <w:r w:rsidRPr="003E4D9D">
        <w:rPr>
          <w:sz w:val="20"/>
        </w:rPr>
        <w:t>(</w:t>
      </w:r>
      <w:r w:rsidR="00196329" w:rsidRPr="003E4D9D">
        <w:rPr>
          <w:sz w:val="20"/>
        </w:rPr>
        <w:t>указать тему</w:t>
      </w:r>
      <w:r w:rsidRPr="003E4D9D">
        <w:rPr>
          <w:sz w:val="20"/>
        </w:rPr>
        <w:t>)</w:t>
      </w:r>
    </w:p>
    <w:p w:rsidR="003E4D9D" w:rsidRDefault="003E4D9D" w:rsidP="00B269D6">
      <w:pPr>
        <w:pStyle w:val="a8"/>
        <w:spacing w:after="0"/>
        <w:jc w:val="center"/>
        <w:rPr>
          <w:sz w:val="20"/>
        </w:rPr>
      </w:pPr>
    </w:p>
    <w:p w:rsidR="008506EF" w:rsidRDefault="003E4D9D" w:rsidP="003E4D9D">
      <w:pPr>
        <w:pStyle w:val="a8"/>
        <w:spacing w:after="0"/>
        <w:jc w:val="center"/>
        <w:rPr>
          <w:sz w:val="20"/>
        </w:rPr>
      </w:pPr>
      <w:r>
        <w:rPr>
          <w:sz w:val="20"/>
        </w:rPr>
        <w:t>по _______________</w:t>
      </w:r>
    </w:p>
    <w:p w:rsidR="003E4D9D" w:rsidRPr="00342426" w:rsidRDefault="003E4D9D" w:rsidP="003E4D9D">
      <w:pPr>
        <w:pStyle w:val="a8"/>
        <w:spacing w:after="0"/>
        <w:jc w:val="center"/>
      </w:pPr>
      <w:r>
        <w:rPr>
          <w:sz w:val="20"/>
        </w:rPr>
        <w:t>(указать предмет)</w:t>
      </w:r>
    </w:p>
    <w:p w:rsidR="008506EF" w:rsidRPr="00342426" w:rsidRDefault="008506EF" w:rsidP="008506EF">
      <w:pPr>
        <w:pStyle w:val="a8"/>
        <w:spacing w:after="0"/>
        <w:jc w:val="right"/>
      </w:pPr>
    </w:p>
    <w:p w:rsidR="008506EF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8506EF" w:rsidRPr="00342426">
        <w:t>ученика (</w:t>
      </w:r>
      <w:proofErr w:type="spellStart"/>
      <w:r w:rsidR="008506EF" w:rsidRPr="00342426">
        <w:t>цы</w:t>
      </w:r>
      <w:proofErr w:type="spellEnd"/>
      <w:r w:rsidR="008506EF" w:rsidRPr="00342426">
        <w:t xml:space="preserve">) </w:t>
      </w:r>
      <w:proofErr w:type="spellStart"/>
      <w:r w:rsidR="008506EF" w:rsidRPr="00342426">
        <w:t>_____класса</w:t>
      </w:r>
      <w:proofErr w:type="spellEnd"/>
    </w:p>
    <w:p w:rsidR="003E4D9D" w:rsidRPr="00342426" w:rsidRDefault="003E4D9D" w:rsidP="003E4D9D">
      <w:pPr>
        <w:pStyle w:val="a8"/>
        <w:jc w:val="right"/>
      </w:pPr>
      <w:r>
        <w:t>_____________________________</w:t>
      </w:r>
    </w:p>
    <w:p w:rsidR="008506EF" w:rsidRPr="00342426" w:rsidRDefault="00B269D6" w:rsidP="003E4D9D">
      <w:pPr>
        <w:pStyle w:val="a8"/>
        <w:jc w:val="right"/>
      </w:pP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Pr="00342426">
        <w:tab/>
      </w:r>
      <w:r w:rsidR="00CA12CF">
        <w:t>Ф.И.О. (полностью)</w:t>
      </w:r>
    </w:p>
    <w:p w:rsidR="008506EF" w:rsidRPr="00342426" w:rsidRDefault="008506EF" w:rsidP="008506EF">
      <w:pPr>
        <w:pStyle w:val="a8"/>
        <w:jc w:val="right"/>
      </w:pPr>
    </w:p>
    <w:p w:rsidR="008506EF" w:rsidRPr="00342426" w:rsidRDefault="008506EF" w:rsidP="008506EF">
      <w:pPr>
        <w:pStyle w:val="a8"/>
        <w:jc w:val="right"/>
      </w:pPr>
    </w:p>
    <w:p w:rsidR="00B269D6" w:rsidRPr="00342426" w:rsidRDefault="00B269D6" w:rsidP="008506EF">
      <w:pPr>
        <w:pStyle w:val="5"/>
        <w:spacing w:line="276" w:lineRule="auto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8506EF" w:rsidRPr="003E4D9D" w:rsidRDefault="008506EF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Руководитель проекта: учитель</w:t>
      </w:r>
      <w:r w:rsidR="00B269D6" w:rsidRPr="003E4D9D">
        <w:rPr>
          <w:rFonts w:ascii="Times New Roman" w:hAnsi="Times New Roman"/>
          <w:b w:val="0"/>
          <w:i w:val="0"/>
          <w:sz w:val="24"/>
          <w:szCs w:val="24"/>
        </w:rPr>
        <w:t>, предмет</w:t>
      </w:r>
    </w:p>
    <w:p w:rsidR="008506EF" w:rsidRPr="003E4D9D" w:rsidRDefault="00B269D6" w:rsidP="00B269D6">
      <w:pPr>
        <w:pStyle w:val="5"/>
        <w:spacing w:line="276" w:lineRule="auto"/>
        <w:ind w:left="4248" w:firstLine="708"/>
        <w:rPr>
          <w:rFonts w:ascii="Times New Roman" w:hAnsi="Times New Roman"/>
          <w:b w:val="0"/>
          <w:i w:val="0"/>
          <w:sz w:val="24"/>
          <w:szCs w:val="24"/>
        </w:rPr>
      </w:pPr>
      <w:r w:rsidRPr="003E4D9D">
        <w:rPr>
          <w:rFonts w:ascii="Times New Roman" w:hAnsi="Times New Roman"/>
          <w:b w:val="0"/>
          <w:i w:val="0"/>
          <w:sz w:val="24"/>
          <w:szCs w:val="24"/>
        </w:rPr>
        <w:t>Ф.И.О. (полностью)</w:t>
      </w:r>
    </w:p>
    <w:p w:rsidR="008506EF" w:rsidRPr="003E4D9D" w:rsidRDefault="008506EF" w:rsidP="008506EF">
      <w:pPr>
        <w:rPr>
          <w:lang w:val="ru-RU"/>
        </w:rPr>
      </w:pPr>
    </w:p>
    <w:p w:rsidR="008506EF" w:rsidRPr="00342426" w:rsidRDefault="008506EF" w:rsidP="008506EF">
      <w:pPr>
        <w:rPr>
          <w:lang w:val="ru-RU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Pr="0034242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B269D6" w:rsidRDefault="00B269D6" w:rsidP="008506EF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780868" w:rsidRPr="00780868" w:rsidRDefault="00780868" w:rsidP="00780868">
      <w:pPr>
        <w:rPr>
          <w:lang w:val="ru-RU" w:eastAsia="ru-RU"/>
        </w:rPr>
      </w:pPr>
    </w:p>
    <w:p w:rsidR="00762815" w:rsidRDefault="00241336" w:rsidP="00762815">
      <w:pPr>
        <w:pStyle w:val="6"/>
        <w:spacing w:line="276" w:lineRule="auto"/>
        <w:jc w:val="center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с. Верхняя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Уратьма</w:t>
      </w:r>
      <w:proofErr w:type="spellEnd"/>
    </w:p>
    <w:p w:rsidR="008506EF" w:rsidRPr="00780868" w:rsidRDefault="008506EF" w:rsidP="00762815">
      <w:pPr>
        <w:pStyle w:val="6"/>
        <w:spacing w:line="276" w:lineRule="auto"/>
        <w:jc w:val="right"/>
        <w:rPr>
          <w:rFonts w:ascii="Times New Roman" w:hAnsi="Times New Roman"/>
          <w:b w:val="0"/>
          <w:sz w:val="24"/>
          <w:szCs w:val="24"/>
        </w:rPr>
      </w:pPr>
      <w:r w:rsidRPr="00780868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80868" w:rsidRPr="00780868">
        <w:rPr>
          <w:rFonts w:ascii="Times New Roman" w:hAnsi="Times New Roman"/>
          <w:b w:val="0"/>
          <w:sz w:val="24"/>
          <w:szCs w:val="24"/>
        </w:rPr>
        <w:t>3</w:t>
      </w:r>
    </w:p>
    <w:p w:rsidR="008506EF" w:rsidRPr="00342426" w:rsidRDefault="008506EF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списка литературы к проектной работе</w:t>
      </w:r>
    </w:p>
    <w:p w:rsidR="008506EF" w:rsidRPr="00342426" w:rsidRDefault="008506EF" w:rsidP="008506EF">
      <w:pPr>
        <w:pStyle w:val="a3"/>
        <w:spacing w:line="276" w:lineRule="auto"/>
        <w:jc w:val="both"/>
        <w:rPr>
          <w:lang w:val="ru-RU"/>
        </w:rPr>
      </w:pPr>
      <w:r w:rsidRPr="00342426">
        <w:rPr>
          <w:lang w:val="ru-RU"/>
        </w:rPr>
        <w:t>Список литературы оформляется в алфавитной последовательности. В нем указываются: фам</w:t>
      </w:r>
      <w:r w:rsidRPr="00342426">
        <w:rPr>
          <w:lang w:val="ru-RU"/>
        </w:rPr>
        <w:t>и</w:t>
      </w:r>
      <w:r w:rsidRPr="00342426">
        <w:rPr>
          <w:lang w:val="ru-RU"/>
        </w:rPr>
        <w:t>лия автора, инициалы, название работы, место и время ее публикации. Каждое из наименований нумеруется. Например: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 А. Истоки и смысл русского коммунизма. М.:Мысль,1990.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Бердяев Н.А. Утопический этатизм евразийцев //Россия между Европой и Азией: Евразийский соблазн. М.:Наука,1991.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Вадимов А. В. Николай Бердяев: изгнание. — «Вопросы философии», 1991, № 1.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...</w:t>
      </w:r>
    </w:p>
    <w:p w:rsidR="008506EF" w:rsidRPr="00342426" w:rsidRDefault="008506EF" w:rsidP="00B269D6">
      <w:pPr>
        <w:pStyle w:val="22"/>
        <w:numPr>
          <w:ilvl w:val="0"/>
          <w:numId w:val="13"/>
        </w:numPr>
        <w:spacing w:line="276" w:lineRule="auto"/>
        <w:ind w:hanging="218"/>
        <w:jc w:val="both"/>
        <w:rPr>
          <w:lang w:val="ru-RU"/>
        </w:rPr>
      </w:pPr>
      <w:r w:rsidRPr="00342426">
        <w:rPr>
          <w:lang w:val="ru-RU"/>
        </w:rPr>
        <w:t>Полторацкий Н.  (Философия истории России Н.А.Бердяева). Нью-Йорк, 1967.</w:t>
      </w:r>
    </w:p>
    <w:p w:rsidR="00B269D6" w:rsidRPr="00342426" w:rsidRDefault="00B269D6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8506EF" w:rsidRPr="00342426" w:rsidRDefault="008506EF" w:rsidP="008506EF">
      <w:pPr>
        <w:pStyle w:val="FR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Оформление сносок к проектной работе</w:t>
      </w:r>
    </w:p>
    <w:p w:rsidR="008506EF" w:rsidRPr="00342426" w:rsidRDefault="008506EF" w:rsidP="00B269D6">
      <w:pPr>
        <w:pStyle w:val="a8"/>
        <w:ind w:left="0"/>
        <w:jc w:val="both"/>
      </w:pPr>
      <w:r w:rsidRPr="00342426">
        <w:t>Оформление сносок является обязательным и возможно двумя способами: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постранично (все приводимые цифры или цитаты обозначаются по возрастающей цифрами или звездочками);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 опорой на список литературы (после цитаты в скобках указывается номер наименования в списке литературы и цитируемая страница).</w:t>
      </w: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B269D6" w:rsidRPr="00342426" w:rsidRDefault="00B269D6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CD7AFA" w:rsidRDefault="00CD7AFA" w:rsidP="00762815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762815" w:rsidRDefault="00762815" w:rsidP="00762815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762815" w:rsidRPr="00342426" w:rsidRDefault="00762815" w:rsidP="00762815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8506EF" w:rsidRPr="00762815" w:rsidRDefault="008506EF" w:rsidP="008506EF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62815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62815" w:rsidRPr="00762815">
        <w:rPr>
          <w:rFonts w:ascii="Times New Roman" w:hAnsi="Times New Roman"/>
          <w:b w:val="0"/>
          <w:sz w:val="24"/>
          <w:szCs w:val="24"/>
        </w:rPr>
        <w:t>4</w:t>
      </w:r>
    </w:p>
    <w:p w:rsidR="008506EF" w:rsidRPr="00342426" w:rsidRDefault="008506EF" w:rsidP="008506EF">
      <w:pPr>
        <w:pStyle w:val="FR5"/>
        <w:spacing w:before="140" w:line="276" w:lineRule="auto"/>
        <w:ind w:left="240"/>
        <w:jc w:val="both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Требования к защите проектной работы</w:t>
      </w:r>
    </w:p>
    <w:p w:rsidR="008506EF" w:rsidRPr="00342426" w:rsidRDefault="008506EF" w:rsidP="008506EF">
      <w:pPr>
        <w:pStyle w:val="a8"/>
        <w:jc w:val="both"/>
        <w:rPr>
          <w:b/>
        </w:rPr>
      </w:pPr>
      <w:r w:rsidRPr="00342426">
        <w:rPr>
          <w:b/>
        </w:rPr>
        <w:t>1. Содержание защиты по проекту должно включать:</w:t>
      </w:r>
    </w:p>
    <w:p w:rsidR="008506EF" w:rsidRPr="00342426" w:rsidRDefault="008506EF" w:rsidP="00CD7AFA">
      <w:pPr>
        <w:pStyle w:val="2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обоснование актуальности темы, практической значимости проекта;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изложение поставленных в нем целей и задач;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описание хода выполнения проекта и полученных результатов;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краткий обзор изученных источников и использованной литературы;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продуманную демонстрацию иллюстративного материала (в тех случаях, где это требуе</w:t>
      </w:r>
      <w:r w:rsidRPr="00342426">
        <w:rPr>
          <w:rFonts w:ascii="Times New Roman" w:hAnsi="Times New Roman"/>
          <w:sz w:val="24"/>
          <w:szCs w:val="24"/>
        </w:rPr>
        <w:t>т</w:t>
      </w:r>
      <w:r w:rsidRPr="00342426">
        <w:rPr>
          <w:rFonts w:ascii="Times New Roman" w:hAnsi="Times New Roman"/>
          <w:sz w:val="24"/>
          <w:szCs w:val="24"/>
        </w:rPr>
        <w:t xml:space="preserve">ся). </w:t>
      </w:r>
    </w:p>
    <w:p w:rsidR="008506EF" w:rsidRPr="00342426" w:rsidRDefault="008506EF" w:rsidP="00CD7AFA">
      <w:pPr>
        <w:pStyle w:val="2"/>
        <w:numPr>
          <w:ilvl w:val="0"/>
          <w:numId w:val="0"/>
        </w:numPr>
        <w:ind w:left="283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Выступлени</w:t>
      </w:r>
      <w:r w:rsidR="00EB28C3" w:rsidRPr="00342426">
        <w:rPr>
          <w:rFonts w:ascii="Times New Roman" w:hAnsi="Times New Roman"/>
          <w:sz w:val="24"/>
          <w:szCs w:val="24"/>
        </w:rPr>
        <w:t xml:space="preserve">е ограничивается во времени — </w:t>
      </w:r>
      <w:r w:rsidR="003E4D9D">
        <w:rPr>
          <w:rFonts w:ascii="Times New Roman" w:hAnsi="Times New Roman"/>
          <w:sz w:val="24"/>
          <w:szCs w:val="24"/>
        </w:rPr>
        <w:t>5</w:t>
      </w:r>
      <w:r w:rsidR="00EB28C3" w:rsidRPr="00342426">
        <w:rPr>
          <w:rFonts w:ascii="Times New Roman" w:hAnsi="Times New Roman"/>
          <w:sz w:val="24"/>
          <w:szCs w:val="24"/>
        </w:rPr>
        <w:t>-10</w:t>
      </w:r>
      <w:r w:rsidRPr="00342426">
        <w:rPr>
          <w:rFonts w:ascii="Times New Roman" w:hAnsi="Times New Roman"/>
          <w:sz w:val="24"/>
          <w:szCs w:val="24"/>
        </w:rPr>
        <w:t xml:space="preserve"> минут</w:t>
      </w:r>
      <w:r w:rsidR="00EB28C3" w:rsidRPr="00342426">
        <w:rPr>
          <w:rFonts w:ascii="Times New Roman" w:hAnsi="Times New Roman"/>
          <w:sz w:val="24"/>
          <w:szCs w:val="24"/>
        </w:rPr>
        <w:t>.</w:t>
      </w:r>
    </w:p>
    <w:p w:rsidR="008506EF" w:rsidRPr="00342426" w:rsidRDefault="008506EF" w:rsidP="00CD7AFA">
      <w:pPr>
        <w:pStyle w:val="a8"/>
        <w:jc w:val="both"/>
        <w:rPr>
          <w:b/>
        </w:rPr>
      </w:pPr>
      <w:r w:rsidRPr="00342426">
        <w:rPr>
          <w:b/>
        </w:rPr>
        <w:t>2. Выступление оценивается на основе критериев:</w:t>
      </w:r>
    </w:p>
    <w:p w:rsidR="008506EF" w:rsidRPr="00342426" w:rsidRDefault="008506EF" w:rsidP="00CD7AFA">
      <w:pPr>
        <w:pStyle w:val="2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структуры выступления;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соблюдение регламента;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умение завоевать внимание аудитории и поддерживать его на протяжении всего выступл</w:t>
      </w:r>
      <w:r w:rsidRPr="00342426">
        <w:rPr>
          <w:rFonts w:ascii="Times New Roman" w:hAnsi="Times New Roman"/>
          <w:sz w:val="24"/>
          <w:szCs w:val="24"/>
        </w:rPr>
        <w:t>е</w:t>
      </w:r>
      <w:r w:rsidRPr="00342426">
        <w:rPr>
          <w:rFonts w:ascii="Times New Roman" w:hAnsi="Times New Roman"/>
          <w:sz w:val="24"/>
          <w:szCs w:val="24"/>
        </w:rPr>
        <w:t>ния;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громкости и темпа;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адекватность языка и стиля;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уверенность и убедительность манеры изложения.</w:t>
      </w:r>
    </w:p>
    <w:p w:rsidR="008506EF" w:rsidRPr="00342426" w:rsidRDefault="008506EF" w:rsidP="00CD7AFA">
      <w:pPr>
        <w:pStyle w:val="a8"/>
        <w:jc w:val="both"/>
        <w:rPr>
          <w:b/>
        </w:rPr>
      </w:pPr>
      <w:r w:rsidRPr="00342426">
        <w:rPr>
          <w:b/>
        </w:rPr>
        <w:t>3. Ответы на вопросы после выступления должны соответствовать требованиям:</w:t>
      </w:r>
    </w:p>
    <w:p w:rsidR="008506EF" w:rsidRPr="00342426" w:rsidRDefault="00B40FA0" w:rsidP="00CD7AFA">
      <w:pPr>
        <w:pStyle w:val="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соответствия содержания</w:t>
      </w:r>
      <w:r w:rsidR="00CD7AFA" w:rsidRPr="00342426">
        <w:rPr>
          <w:rFonts w:ascii="Times New Roman" w:hAnsi="Times New Roman"/>
          <w:sz w:val="24"/>
          <w:szCs w:val="24"/>
        </w:rPr>
        <w:t xml:space="preserve"> ответов вопросам;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корректности при ответе на вопросы оппонентов;</w:t>
      </w:r>
    </w:p>
    <w:p w:rsidR="00B40FA0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к</w:t>
      </w:r>
      <w:r w:rsidR="00B40FA0" w:rsidRPr="00342426">
        <w:rPr>
          <w:rFonts w:ascii="Times New Roman" w:hAnsi="Times New Roman"/>
          <w:sz w:val="24"/>
          <w:szCs w:val="24"/>
        </w:rPr>
        <w:t>раткости и аргументированности;</w:t>
      </w:r>
    </w:p>
    <w:p w:rsidR="008506EF" w:rsidRPr="00342426" w:rsidRDefault="008506EF" w:rsidP="00CD7AFA">
      <w:pPr>
        <w:pStyle w:val="2"/>
        <w:rPr>
          <w:rFonts w:ascii="Times New Roman" w:hAnsi="Times New Roman"/>
          <w:sz w:val="24"/>
          <w:szCs w:val="24"/>
        </w:rPr>
      </w:pPr>
      <w:r w:rsidRPr="00342426">
        <w:rPr>
          <w:rFonts w:ascii="Times New Roman" w:hAnsi="Times New Roman"/>
          <w:sz w:val="24"/>
          <w:szCs w:val="24"/>
        </w:rPr>
        <w:t>грамотности речи и стилистической выдержанности изложения.</w:t>
      </w:r>
    </w:p>
    <w:p w:rsidR="008506EF" w:rsidRPr="00342426" w:rsidRDefault="008506EF" w:rsidP="008506EF">
      <w:pPr>
        <w:autoSpaceDN w:val="0"/>
        <w:adjustRightInd w:val="0"/>
        <w:jc w:val="center"/>
        <w:rPr>
          <w:b/>
          <w:bCs/>
          <w:lang w:val="ru-RU"/>
        </w:rPr>
      </w:pPr>
    </w:p>
    <w:p w:rsidR="008506EF" w:rsidRPr="00342426" w:rsidRDefault="008506EF" w:rsidP="008506EF">
      <w:pPr>
        <w:tabs>
          <w:tab w:val="left" w:pos="357"/>
        </w:tabs>
        <w:suppressAutoHyphens/>
        <w:ind w:firstLine="567"/>
        <w:jc w:val="both"/>
        <w:rPr>
          <w:lang w:val="ru-RU"/>
        </w:rPr>
      </w:pPr>
    </w:p>
    <w:p w:rsidR="00BD6D44" w:rsidRPr="00342426" w:rsidRDefault="00BD6D44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094801" w:rsidRPr="00342426" w:rsidRDefault="00094801">
      <w:pPr>
        <w:rPr>
          <w:lang w:val="ru-RU"/>
        </w:rPr>
      </w:pPr>
    </w:p>
    <w:p w:rsidR="004A4F7E" w:rsidRPr="00342426" w:rsidRDefault="004A4F7E" w:rsidP="00094801">
      <w:pPr>
        <w:pStyle w:val="211"/>
        <w:shd w:val="clear" w:color="auto" w:fill="auto"/>
        <w:tabs>
          <w:tab w:val="left" w:pos="484"/>
        </w:tabs>
        <w:spacing w:before="240" w:line="260" w:lineRule="exact"/>
        <w:ind w:firstLine="0"/>
        <w:jc w:val="both"/>
        <w:rPr>
          <w:rStyle w:val="26"/>
          <w:sz w:val="24"/>
          <w:szCs w:val="24"/>
        </w:rPr>
      </w:pPr>
    </w:p>
    <w:p w:rsidR="00094801" w:rsidRPr="00762815" w:rsidRDefault="00094801" w:rsidP="00094801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62815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62815" w:rsidRPr="00762815">
        <w:rPr>
          <w:rFonts w:ascii="Times New Roman" w:hAnsi="Times New Roman"/>
          <w:b w:val="0"/>
          <w:sz w:val="24"/>
          <w:szCs w:val="24"/>
        </w:rPr>
        <w:t>5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Рекомендации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к компьютерной презентации индивидуального проекта</w:t>
      </w:r>
    </w:p>
    <w:p w:rsidR="00E507A9" w:rsidRPr="00342426" w:rsidRDefault="00E507A9" w:rsidP="00E507A9">
      <w:pPr>
        <w:spacing w:line="276" w:lineRule="auto"/>
        <w:jc w:val="center"/>
        <w:rPr>
          <w:rFonts w:eastAsia="Times New Roman"/>
          <w:lang w:val="ru-RU" w:eastAsia="ru-RU"/>
        </w:rPr>
      </w:pPr>
      <w:r w:rsidRPr="00342426">
        <w:rPr>
          <w:rFonts w:eastAsia="Times New Roman"/>
          <w:b/>
          <w:bCs/>
          <w:lang w:val="ru-RU" w:eastAsia="ru-RU"/>
        </w:rPr>
        <w:t>(уровень основного общего образования)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Компьютерная презентация проектной работы не должна превышать 15 слайдов.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eastAsia="ru-RU"/>
        </w:rPr>
      </w:pPr>
      <w:r w:rsidRPr="00342426">
        <w:rPr>
          <w:rFonts w:eastAsia="Times New Roman"/>
          <w:lang w:eastAsia="ru-RU"/>
        </w:rPr>
        <w:t>Титульный лист презентации включает: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а) полное наименование образовательной организации;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в) сведения об авторе и руководителе проекта;</w:t>
      </w:r>
    </w:p>
    <w:p w:rsidR="00E507A9" w:rsidRPr="00342426" w:rsidRDefault="00E507A9" w:rsidP="00E507A9">
      <w:pPr>
        <w:spacing w:line="276" w:lineRule="auto"/>
        <w:ind w:firstLine="360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г) год разработки проекта.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Текст слайдов должен быть информативным и содержать основную информацию по всем разделам проекта, расположенную в порядке представления каждого раздела.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Слайды должны быть озаглавлены.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>Наглядность слайда может быть обеспечена при помощи анимации, цветовых эффектов, иллюстраций, графиков, схем, таблиц.</w:t>
      </w:r>
    </w:p>
    <w:p w:rsidR="00E507A9" w:rsidRPr="00342426" w:rsidRDefault="00E507A9" w:rsidP="00E507A9">
      <w:pPr>
        <w:pStyle w:val="ac"/>
        <w:numPr>
          <w:ilvl w:val="0"/>
          <w:numId w:val="25"/>
        </w:numPr>
        <w:spacing w:line="276" w:lineRule="auto"/>
        <w:rPr>
          <w:rFonts w:eastAsia="Times New Roman"/>
          <w:lang w:val="ru-RU" w:eastAsia="ru-RU"/>
        </w:rPr>
      </w:pPr>
      <w:r w:rsidRPr="00342426">
        <w:rPr>
          <w:rFonts w:eastAsia="Times New Roman"/>
          <w:lang w:val="ru-RU" w:eastAsia="ru-RU"/>
        </w:rPr>
        <w:t xml:space="preserve">Компьютерные презентации удобно создавать при помощи программы </w:t>
      </w:r>
      <w:r w:rsidRPr="00342426">
        <w:rPr>
          <w:rFonts w:eastAsia="Times New Roman"/>
          <w:lang w:eastAsia="ru-RU"/>
        </w:rPr>
        <w:t>Microsoft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Power</w:t>
      </w:r>
      <w:r w:rsidRPr="00342426">
        <w:rPr>
          <w:rFonts w:eastAsia="Times New Roman"/>
          <w:lang w:val="ru-RU" w:eastAsia="ru-RU"/>
        </w:rPr>
        <w:t xml:space="preserve"> </w:t>
      </w:r>
      <w:r w:rsidRPr="00342426">
        <w:rPr>
          <w:rFonts w:eastAsia="Times New Roman"/>
          <w:lang w:eastAsia="ru-RU"/>
        </w:rPr>
        <w:t>Point</w:t>
      </w:r>
      <w:r w:rsidRPr="00342426">
        <w:rPr>
          <w:rFonts w:eastAsia="Times New Roman"/>
          <w:lang w:val="ru-RU" w:eastAsia="ru-RU"/>
        </w:rPr>
        <w:t>.</w:t>
      </w: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Default="00E507A9" w:rsidP="00E507A9">
      <w:pPr>
        <w:spacing w:line="276" w:lineRule="auto"/>
        <w:rPr>
          <w:lang w:val="ru-RU"/>
        </w:rPr>
      </w:pPr>
    </w:p>
    <w:p w:rsidR="00762815" w:rsidRPr="00342426" w:rsidRDefault="00762815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Pr="00342426" w:rsidRDefault="00E507A9" w:rsidP="00E507A9">
      <w:pPr>
        <w:spacing w:line="276" w:lineRule="auto"/>
        <w:rPr>
          <w:lang w:val="ru-RU"/>
        </w:rPr>
      </w:pPr>
    </w:p>
    <w:p w:rsidR="00E507A9" w:rsidRDefault="00E507A9" w:rsidP="00E507A9">
      <w:pPr>
        <w:spacing w:line="276" w:lineRule="auto"/>
        <w:rPr>
          <w:lang w:val="ru-RU"/>
        </w:rPr>
      </w:pPr>
    </w:p>
    <w:p w:rsidR="00762815" w:rsidRPr="00342426" w:rsidRDefault="00762815" w:rsidP="00E507A9">
      <w:pPr>
        <w:spacing w:line="276" w:lineRule="auto"/>
        <w:rPr>
          <w:lang w:val="ru-RU"/>
        </w:rPr>
      </w:pPr>
    </w:p>
    <w:p w:rsidR="00E507A9" w:rsidRPr="00762815" w:rsidRDefault="00E507A9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62815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62815" w:rsidRPr="00762815">
        <w:rPr>
          <w:rFonts w:ascii="Times New Roman" w:hAnsi="Times New Roman"/>
          <w:b w:val="0"/>
          <w:sz w:val="24"/>
          <w:szCs w:val="24"/>
        </w:rPr>
        <w:t>6</w:t>
      </w: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sz w:val="24"/>
          <w:szCs w:val="24"/>
        </w:rPr>
      </w:pPr>
      <w:r w:rsidRPr="00342426">
        <w:rPr>
          <w:rStyle w:val="af6"/>
          <w:b/>
          <w:sz w:val="24"/>
          <w:szCs w:val="24"/>
        </w:rPr>
        <w:t xml:space="preserve">Индивидуальный план выполнения проекта </w:t>
      </w:r>
      <w:r w:rsidRPr="00342426">
        <w:rPr>
          <w:rStyle w:val="af6"/>
          <w:sz w:val="24"/>
          <w:szCs w:val="24"/>
        </w:rPr>
        <w:t>(для обучающихся)</w:t>
      </w: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p w:rsidR="001A63E6" w:rsidRPr="00342426" w:rsidRDefault="001A63E6" w:rsidP="001A63E6">
      <w:pPr>
        <w:pStyle w:val="211"/>
        <w:shd w:val="clear" w:color="auto" w:fill="auto"/>
        <w:spacing w:line="260" w:lineRule="exact"/>
        <w:ind w:left="160" w:firstLine="0"/>
        <w:jc w:val="center"/>
        <w:rPr>
          <w:rStyle w:val="af6"/>
          <w:b/>
          <w:sz w:val="24"/>
          <w:szCs w:val="24"/>
        </w:rPr>
      </w:pPr>
    </w:p>
    <w:tbl>
      <w:tblPr>
        <w:tblW w:w="992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3260"/>
        <w:gridCol w:w="1701"/>
        <w:gridCol w:w="1559"/>
        <w:gridCol w:w="1985"/>
      </w:tblGrid>
      <w:tr w:rsidR="00342426" w:rsidRPr="00342426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Этап работы над проектом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Планируемая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Дата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фактически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Подпись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руководителя</w:t>
            </w:r>
          </w:p>
        </w:tc>
      </w:tr>
      <w:tr w:rsidR="00342426" w:rsidRPr="009607CF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Подготовка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Выбор темы учебного проекта и тем исследований обучающ</w:t>
            </w:r>
            <w:r w:rsidRPr="00342426">
              <w:rPr>
                <w:rStyle w:val="27"/>
                <w:sz w:val="24"/>
                <w:szCs w:val="24"/>
              </w:rPr>
              <w:t>е</w:t>
            </w:r>
            <w:r w:rsidRPr="00342426">
              <w:rPr>
                <w:rStyle w:val="27"/>
                <w:sz w:val="24"/>
                <w:szCs w:val="24"/>
              </w:rPr>
              <w:t xml:space="preserve">гося. 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Разработка основополагающ</w:t>
            </w:r>
            <w:r w:rsidRPr="00342426">
              <w:rPr>
                <w:rStyle w:val="27"/>
                <w:sz w:val="24"/>
                <w:szCs w:val="24"/>
              </w:rPr>
              <w:t>е</w:t>
            </w:r>
            <w:r w:rsidRPr="00342426">
              <w:rPr>
                <w:rStyle w:val="27"/>
                <w:sz w:val="24"/>
                <w:szCs w:val="24"/>
              </w:rPr>
              <w:t>го вопроса и проблемных в</w:t>
            </w:r>
            <w:r w:rsidRPr="00342426">
              <w:rPr>
                <w:rStyle w:val="27"/>
                <w:sz w:val="24"/>
                <w:szCs w:val="24"/>
              </w:rPr>
              <w:t>о</w:t>
            </w:r>
            <w:r w:rsidRPr="00342426">
              <w:rPr>
                <w:rStyle w:val="27"/>
                <w:sz w:val="24"/>
                <w:szCs w:val="24"/>
              </w:rPr>
              <w:t>просов учебной темы.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9607CF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Планиров</w:t>
            </w:r>
            <w:r w:rsidRPr="00342426">
              <w:rPr>
                <w:rStyle w:val="27"/>
                <w:sz w:val="24"/>
                <w:szCs w:val="24"/>
              </w:rPr>
              <w:t>а</w:t>
            </w:r>
            <w:r w:rsidRPr="00342426">
              <w:rPr>
                <w:rStyle w:val="27"/>
                <w:sz w:val="24"/>
                <w:szCs w:val="24"/>
              </w:rPr>
              <w:t>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rStyle w:val="27"/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Формулировка задач, которые следует решить. Выбор средств и методов решения задач. </w:t>
            </w:r>
          </w:p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Определение последовательн</w:t>
            </w:r>
            <w:r w:rsidRPr="00342426">
              <w:rPr>
                <w:rStyle w:val="27"/>
                <w:sz w:val="24"/>
                <w:szCs w:val="24"/>
              </w:rPr>
              <w:t>о</w:t>
            </w:r>
            <w:r w:rsidRPr="00342426">
              <w:rPr>
                <w:rStyle w:val="27"/>
                <w:sz w:val="24"/>
                <w:szCs w:val="24"/>
              </w:rPr>
              <w:t>сти и сроков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left="96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9607CF" w:rsidTr="00797CAE">
        <w:trPr>
          <w:trHeight w:val="20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Достигнутый</w:t>
            </w:r>
            <w:r w:rsidRPr="00342426">
              <w:rPr>
                <w:sz w:val="24"/>
                <w:szCs w:val="24"/>
              </w:rPr>
              <w:t xml:space="preserve"> </w:t>
            </w:r>
            <w:r w:rsidRPr="00342426">
              <w:rPr>
                <w:rStyle w:val="27"/>
                <w:sz w:val="24"/>
                <w:szCs w:val="24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Самостоятельная работа. Оформление записки, плакатов и др.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  <w:tr w:rsidR="00342426" w:rsidRPr="009607CF" w:rsidTr="00797CAE">
        <w:trPr>
          <w:trHeight w:val="36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Защита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 xml:space="preserve">Окончательное </w:t>
            </w:r>
            <w:r w:rsidR="00797CAE" w:rsidRPr="00342426">
              <w:rPr>
                <w:rStyle w:val="27"/>
                <w:sz w:val="24"/>
                <w:szCs w:val="24"/>
              </w:rPr>
              <w:t>оформление</w:t>
            </w:r>
            <w:r w:rsidRPr="00342426">
              <w:rPr>
                <w:rStyle w:val="27"/>
                <w:sz w:val="24"/>
                <w:szCs w:val="24"/>
              </w:rPr>
              <w:t xml:space="preserve"> проекта для защиты.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63E6" w:rsidRPr="00342426" w:rsidRDefault="001A63E6" w:rsidP="001A63E6">
            <w:pPr>
              <w:rPr>
                <w:lang w:val="ru-RU"/>
              </w:rPr>
            </w:pPr>
          </w:p>
        </w:tc>
      </w:tr>
    </w:tbl>
    <w:p w:rsidR="001A63E6" w:rsidRPr="00342426" w:rsidRDefault="001A63E6" w:rsidP="001A63E6">
      <w:pPr>
        <w:pStyle w:val="211"/>
        <w:shd w:val="clear" w:color="auto" w:fill="auto"/>
        <w:spacing w:line="240" w:lineRule="auto"/>
        <w:ind w:left="160" w:firstLine="0"/>
        <w:jc w:val="both"/>
        <w:rPr>
          <w:sz w:val="24"/>
          <w:szCs w:val="24"/>
        </w:rPr>
      </w:pPr>
    </w:p>
    <w:p w:rsidR="001A63E6" w:rsidRPr="00342426" w:rsidRDefault="001A63E6" w:rsidP="00797CAE">
      <w:pPr>
        <w:pStyle w:val="211"/>
        <w:shd w:val="clear" w:color="auto" w:fill="auto"/>
        <w:tabs>
          <w:tab w:val="left" w:pos="832"/>
        </w:tabs>
        <w:spacing w:line="360" w:lineRule="exact"/>
        <w:ind w:left="500" w:firstLine="0"/>
        <w:jc w:val="both"/>
        <w:rPr>
          <w:sz w:val="24"/>
          <w:szCs w:val="24"/>
        </w:rPr>
      </w:pPr>
    </w:p>
    <w:p w:rsidR="001A63E6" w:rsidRPr="00961C0D" w:rsidRDefault="001A63E6" w:rsidP="001A63E6">
      <w:pPr>
        <w:rPr>
          <w:lang w:val="ru-RU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  <w:r>
        <w:rPr>
          <w:rStyle w:val="250"/>
          <w:sz w:val="24"/>
          <w:szCs w:val="24"/>
        </w:rPr>
        <w:br/>
      </w:r>
    </w:p>
    <w:p w:rsidR="00797CAE" w:rsidRDefault="00797CAE" w:rsidP="001A63E6">
      <w:pPr>
        <w:pStyle w:val="211"/>
        <w:shd w:val="clear" w:color="auto" w:fill="auto"/>
        <w:spacing w:after="428" w:line="260" w:lineRule="exact"/>
        <w:ind w:left="180" w:firstLine="0"/>
        <w:jc w:val="both"/>
        <w:rPr>
          <w:rStyle w:val="250"/>
          <w:sz w:val="24"/>
          <w:szCs w:val="24"/>
        </w:rPr>
      </w:pPr>
    </w:p>
    <w:p w:rsidR="00797CAE" w:rsidRPr="00762815" w:rsidRDefault="00797CAE" w:rsidP="00797CAE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62815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62815" w:rsidRPr="00762815">
        <w:rPr>
          <w:rFonts w:ascii="Times New Roman" w:hAnsi="Times New Roman"/>
          <w:b w:val="0"/>
          <w:sz w:val="24"/>
          <w:szCs w:val="24"/>
        </w:rPr>
        <w:t>7</w:t>
      </w:r>
    </w:p>
    <w:p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  <w:r w:rsidRPr="00797CAE">
        <w:rPr>
          <w:rStyle w:val="af6"/>
          <w:sz w:val="24"/>
          <w:szCs w:val="24"/>
        </w:rPr>
        <w:t xml:space="preserve">Лист ознакомления родителей </w:t>
      </w:r>
      <w:r w:rsidRPr="00797CAE">
        <w:rPr>
          <w:rStyle w:val="af6"/>
          <w:b w:val="0"/>
          <w:sz w:val="24"/>
          <w:szCs w:val="24"/>
        </w:rPr>
        <w:t>(</w:t>
      </w:r>
      <w:r w:rsidRPr="00797CAE">
        <w:rPr>
          <w:rStyle w:val="250"/>
          <w:b w:val="0"/>
          <w:sz w:val="24"/>
          <w:szCs w:val="24"/>
          <w:u w:val="none"/>
        </w:rPr>
        <w:t>д</w:t>
      </w:r>
      <w:r>
        <w:rPr>
          <w:rStyle w:val="250"/>
          <w:b w:val="0"/>
          <w:sz w:val="24"/>
          <w:szCs w:val="24"/>
          <w:u w:val="none"/>
        </w:rPr>
        <w:t>ля классного руководител</w:t>
      </w:r>
      <w:r w:rsidRPr="00797CAE">
        <w:rPr>
          <w:rStyle w:val="250"/>
          <w:b w:val="0"/>
          <w:sz w:val="24"/>
          <w:szCs w:val="24"/>
          <w:u w:val="none"/>
        </w:rPr>
        <w:t>я)</w:t>
      </w:r>
    </w:p>
    <w:p w:rsidR="00797CAE" w:rsidRDefault="00797CAE" w:rsidP="00797CAE">
      <w:pPr>
        <w:pStyle w:val="FR3"/>
        <w:spacing w:before="0" w:line="240" w:lineRule="auto"/>
        <w:ind w:left="0" w:right="0"/>
        <w:jc w:val="center"/>
        <w:rPr>
          <w:rStyle w:val="250"/>
          <w:b w:val="0"/>
          <w:sz w:val="24"/>
          <w:szCs w:val="24"/>
          <w:u w:val="none"/>
        </w:rPr>
      </w:pPr>
    </w:p>
    <w:tbl>
      <w:tblPr>
        <w:tblStyle w:val="af4"/>
        <w:tblW w:w="10173" w:type="dxa"/>
        <w:tblLook w:val="04A0"/>
      </w:tblPr>
      <w:tblGrid>
        <w:gridCol w:w="675"/>
        <w:gridCol w:w="2268"/>
        <w:gridCol w:w="1983"/>
        <w:gridCol w:w="1642"/>
        <w:gridCol w:w="2045"/>
        <w:gridCol w:w="1560"/>
      </w:tblGrid>
      <w:tr w:rsidR="00797CAE" w:rsidTr="00762815">
        <w:tc>
          <w:tcPr>
            <w:tcW w:w="675" w:type="dxa"/>
          </w:tcPr>
          <w:p w:rsidR="00797CAE" w:rsidRPr="00797CAE" w:rsidRDefault="00401772" w:rsidP="00401772">
            <w:pPr>
              <w:pStyle w:val="211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rStyle w:val="27"/>
                <w:b/>
                <w:sz w:val="24"/>
                <w:szCs w:val="24"/>
              </w:rPr>
              <w:t xml:space="preserve">№  п /п </w:t>
            </w:r>
          </w:p>
        </w:tc>
        <w:tc>
          <w:tcPr>
            <w:tcW w:w="2268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ФИО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обучающ</w:t>
            </w:r>
            <w:r w:rsidR="00401772">
              <w:rPr>
                <w:rStyle w:val="27"/>
                <w:b/>
                <w:sz w:val="24"/>
                <w:szCs w:val="24"/>
              </w:rPr>
              <w:t>е</w:t>
            </w:r>
            <w:r w:rsidR="00401772">
              <w:rPr>
                <w:rStyle w:val="27"/>
                <w:b/>
                <w:sz w:val="24"/>
                <w:szCs w:val="24"/>
              </w:rPr>
              <w:t>гося</w:t>
            </w:r>
          </w:p>
        </w:tc>
        <w:tc>
          <w:tcPr>
            <w:tcW w:w="1983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Тема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1642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выполнения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проекта</w:t>
            </w:r>
          </w:p>
        </w:tc>
        <w:tc>
          <w:tcPr>
            <w:tcW w:w="2045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Дата</w:t>
            </w:r>
          </w:p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защиты</w:t>
            </w:r>
          </w:p>
        </w:tc>
        <w:tc>
          <w:tcPr>
            <w:tcW w:w="1560" w:type="dxa"/>
          </w:tcPr>
          <w:p w:rsidR="00797CAE" w:rsidRPr="00797CAE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97CAE">
              <w:rPr>
                <w:rStyle w:val="27"/>
                <w:b/>
                <w:sz w:val="24"/>
                <w:szCs w:val="24"/>
              </w:rPr>
              <w:t>Подпись</w:t>
            </w:r>
            <w:r w:rsidR="00401772">
              <w:rPr>
                <w:rStyle w:val="27"/>
                <w:b/>
                <w:sz w:val="24"/>
                <w:szCs w:val="24"/>
              </w:rPr>
              <w:t xml:space="preserve"> родителей</w:t>
            </w:r>
          </w:p>
        </w:tc>
      </w:tr>
      <w:tr w:rsidR="00797CAE" w:rsidTr="00762815">
        <w:tc>
          <w:tcPr>
            <w:tcW w:w="675" w:type="dxa"/>
            <w:vAlign w:val="bottom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2045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:rsidTr="00762815">
        <w:tc>
          <w:tcPr>
            <w:tcW w:w="675" w:type="dxa"/>
            <w:vAlign w:val="bottom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7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2045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  <w:tr w:rsidR="00797CAE" w:rsidTr="00762815">
        <w:tc>
          <w:tcPr>
            <w:tcW w:w="675" w:type="dxa"/>
            <w:vAlign w:val="center"/>
          </w:tcPr>
          <w:p w:rsidR="00797CAE" w:rsidRPr="00342426" w:rsidRDefault="00797CAE" w:rsidP="00797CAE">
            <w:pPr>
              <w:pStyle w:val="211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  <w:r w:rsidRPr="00342426">
              <w:rPr>
                <w:rStyle w:val="26pt"/>
                <w:sz w:val="24"/>
                <w:szCs w:val="24"/>
              </w:rPr>
              <w:t>...</w:t>
            </w:r>
          </w:p>
        </w:tc>
        <w:tc>
          <w:tcPr>
            <w:tcW w:w="2268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983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642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2045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797CAE" w:rsidRPr="00797CAE" w:rsidRDefault="00797CAE" w:rsidP="00797CAE">
            <w:pPr>
              <w:rPr>
                <w:lang w:val="ru-RU"/>
              </w:rPr>
            </w:pPr>
          </w:p>
        </w:tc>
      </w:tr>
    </w:tbl>
    <w:p w:rsidR="00797CAE" w:rsidRPr="00797CAE" w:rsidRDefault="00797CAE" w:rsidP="00797CAE">
      <w:pPr>
        <w:pStyle w:val="FR3"/>
        <w:spacing w:before="0" w:line="240" w:lineRule="auto"/>
        <w:ind w:left="0" w:right="0"/>
        <w:jc w:val="center"/>
        <w:rPr>
          <w:rFonts w:ascii="Times New Roman" w:hAnsi="Times New Roman"/>
          <w:b w:val="0"/>
          <w:sz w:val="24"/>
          <w:szCs w:val="24"/>
          <w:u w:val="single"/>
        </w:rPr>
      </w:pPr>
    </w:p>
    <w:p w:rsidR="00797CAE" w:rsidRPr="00797CAE" w:rsidRDefault="00797CAE" w:rsidP="00797CAE">
      <w:pPr>
        <w:pStyle w:val="211"/>
        <w:framePr w:w="8942" w:wrap="notBeside" w:vAnchor="text" w:hAnchor="text" w:xAlign="center" w:y="1"/>
        <w:shd w:val="clear" w:color="auto" w:fill="auto"/>
        <w:spacing w:after="428" w:line="260" w:lineRule="exact"/>
        <w:ind w:left="180" w:firstLine="0"/>
        <w:jc w:val="center"/>
        <w:rPr>
          <w:sz w:val="24"/>
          <w:szCs w:val="24"/>
        </w:rPr>
      </w:pPr>
    </w:p>
    <w:p w:rsidR="001A63E6" w:rsidRPr="00797CAE" w:rsidRDefault="001A63E6" w:rsidP="001A63E6">
      <w:pPr>
        <w:framePr w:w="8942" w:wrap="notBeside" w:vAnchor="text" w:hAnchor="text" w:xAlign="center" w:y="1"/>
        <w:rPr>
          <w:lang w:val="ru-RU"/>
        </w:rPr>
      </w:pPr>
    </w:p>
    <w:p w:rsidR="001A63E6" w:rsidRPr="00342426" w:rsidRDefault="001A63E6" w:rsidP="00E507A9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  <w:u w:val="single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A4F7E" w:rsidRDefault="004A4F7E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401772" w:rsidRDefault="00401772" w:rsidP="00E507A9">
      <w:pPr>
        <w:spacing w:line="276" w:lineRule="auto"/>
        <w:rPr>
          <w:lang w:val="ru-RU"/>
        </w:rPr>
      </w:pPr>
    </w:p>
    <w:p w:rsidR="00CA19E2" w:rsidRDefault="00CA19E2">
      <w:pPr>
        <w:widowControl/>
        <w:autoSpaceDE/>
        <w:spacing w:after="160" w:line="259" w:lineRule="auto"/>
        <w:rPr>
          <w:b/>
          <w:lang w:val="ru-RU"/>
        </w:rPr>
      </w:pPr>
      <w:r>
        <w:rPr>
          <w:b/>
          <w:lang w:val="ru-RU"/>
        </w:rPr>
        <w:br w:type="page"/>
      </w:r>
    </w:p>
    <w:p w:rsidR="004A4F7E" w:rsidRPr="00EF1924" w:rsidRDefault="00EF1924" w:rsidP="00EF1924">
      <w:pPr>
        <w:spacing w:line="276" w:lineRule="auto"/>
        <w:jc w:val="center"/>
        <w:rPr>
          <w:b/>
          <w:lang w:val="ru-RU"/>
        </w:rPr>
      </w:pPr>
      <w:r w:rsidRPr="00EF1924">
        <w:rPr>
          <w:b/>
          <w:lang w:val="ru-RU"/>
        </w:rPr>
        <w:lastRenderedPageBreak/>
        <w:t>Лист оценивания индивидуального итогового проекта</w:t>
      </w:r>
    </w:p>
    <w:p w:rsidR="00EF1924" w:rsidRPr="00EF1924" w:rsidRDefault="00EF1924" w:rsidP="00EF1924">
      <w:pPr>
        <w:spacing w:before="100" w:beforeAutospacing="1" w:after="100" w:afterAutospacing="1"/>
        <w:rPr>
          <w:rFonts w:eastAsia="Times New Roman"/>
          <w:color w:val="000000"/>
          <w:lang w:val="ru-RU" w:eastAsia="ru-RU"/>
        </w:rPr>
      </w:pPr>
      <w:r w:rsidRPr="00EF1924">
        <w:rPr>
          <w:rFonts w:eastAsia="Times New Roman"/>
          <w:b/>
          <w:bCs/>
          <w:color w:val="000000"/>
          <w:lang w:val="ru-RU" w:eastAsia="ru-RU"/>
        </w:rPr>
        <w:t>Ф.И.О.______________________________</w:t>
      </w:r>
      <w:r w:rsidR="00CA19E2">
        <w:rPr>
          <w:rFonts w:eastAsia="Times New Roman"/>
          <w:b/>
          <w:bCs/>
          <w:color w:val="000000"/>
          <w:lang w:val="ru-RU" w:eastAsia="ru-RU"/>
        </w:rPr>
        <w:t xml:space="preserve"> </w:t>
      </w:r>
      <w:r w:rsidRPr="00EF1924">
        <w:rPr>
          <w:rFonts w:eastAsia="Times New Roman"/>
          <w:b/>
          <w:bCs/>
          <w:color w:val="000000"/>
          <w:lang w:val="ru-RU" w:eastAsia="ru-RU"/>
        </w:rPr>
        <w:t>класс___________</w:t>
      </w:r>
    </w:p>
    <w:tbl>
      <w:tblPr>
        <w:tblW w:w="5240" w:type="pct"/>
        <w:tblInd w:w="-176" w:type="dxa"/>
        <w:tblLayout w:type="fixed"/>
        <w:tblLook w:val="0000"/>
      </w:tblPr>
      <w:tblGrid>
        <w:gridCol w:w="2127"/>
        <w:gridCol w:w="3827"/>
        <w:gridCol w:w="3514"/>
        <w:gridCol w:w="1306"/>
      </w:tblGrid>
      <w:tr w:rsidR="00EF1924" w:rsidRPr="00762815" w:rsidTr="00762815">
        <w:trPr>
          <w:trHeight w:val="20"/>
        </w:trPr>
        <w:tc>
          <w:tcPr>
            <w:tcW w:w="9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762815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62815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40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F7E" w:rsidRPr="00762815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62815">
              <w:rPr>
                <w:b/>
                <w:sz w:val="24"/>
                <w:szCs w:val="24"/>
              </w:rPr>
              <w:t>Уровни сформированности навыков проектной деятельности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762815" w:rsidRDefault="00EF1924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762815">
              <w:rPr>
                <w:b/>
                <w:sz w:val="24"/>
                <w:szCs w:val="24"/>
              </w:rPr>
              <w:t>Кол</w:t>
            </w:r>
            <w:r w:rsidR="00762815">
              <w:rPr>
                <w:b/>
                <w:sz w:val="24"/>
                <w:szCs w:val="24"/>
              </w:rPr>
              <w:t>-</w:t>
            </w:r>
            <w:r w:rsidRPr="00762815">
              <w:rPr>
                <w:b/>
                <w:sz w:val="24"/>
                <w:szCs w:val="24"/>
              </w:rPr>
              <w:t>во баллов</w:t>
            </w:r>
          </w:p>
        </w:tc>
      </w:tr>
      <w:tr w:rsidR="00EF1924" w:rsidRPr="00762815" w:rsidTr="00762815">
        <w:trPr>
          <w:trHeight w:val="20"/>
        </w:trPr>
        <w:tc>
          <w:tcPr>
            <w:tcW w:w="9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762815" w:rsidRDefault="004A4F7E" w:rsidP="00961C0D">
            <w:pPr>
              <w:pStyle w:val="a7"/>
              <w:snapToGrid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F7E" w:rsidRPr="00762815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 w:rsidRPr="00762815">
              <w:rPr>
                <w:b/>
                <w:lang w:val="ru-RU"/>
              </w:rPr>
              <w:t>Базовый (1 балл)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F7E" w:rsidRPr="00762815" w:rsidRDefault="00E3064F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Повышенный (2</w:t>
            </w:r>
            <w:r w:rsidR="004A4F7E" w:rsidRPr="00762815">
              <w:rPr>
                <w:b/>
                <w:lang w:val="ru-RU"/>
              </w:rPr>
              <w:t xml:space="preserve"> балла)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F7E" w:rsidRPr="00762815" w:rsidRDefault="004A4F7E" w:rsidP="00961C0D">
            <w:pPr>
              <w:tabs>
                <w:tab w:val="left" w:pos="357"/>
              </w:tabs>
              <w:suppressAutoHyphens/>
              <w:snapToGrid w:val="0"/>
              <w:jc w:val="center"/>
              <w:rPr>
                <w:b/>
                <w:lang w:val="ru-RU"/>
              </w:rPr>
            </w:pPr>
          </w:p>
        </w:tc>
      </w:tr>
      <w:tr w:rsidR="00762815" w:rsidRPr="009607CF" w:rsidTr="00762815">
        <w:trPr>
          <w:trHeight w:val="20"/>
        </w:trPr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Самостоятельное приобретение знаний и решение проблем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E3064F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>Проект</w:t>
            </w:r>
            <w:r w:rsidR="00762815" w:rsidRPr="00762815">
              <w:rPr>
                <w:lang w:val="ru-RU"/>
              </w:rPr>
              <w:t xml:space="preserve">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15" w:rsidRPr="00762815" w:rsidRDefault="00E3064F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Проект </w:t>
            </w:r>
            <w:r w:rsidR="00762815" w:rsidRPr="00762815">
              <w:rPr>
                <w:lang w:val="ru-RU"/>
              </w:rPr>
              <w:t>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5" w:rsidRPr="00762815" w:rsidRDefault="00762815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762815" w:rsidRPr="00762815" w:rsidTr="00762815">
        <w:trPr>
          <w:trHeight w:val="20"/>
        </w:trPr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Знание предмета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Продемонстрировано понимание содержания выполненной работы. В работе и</w:t>
            </w:r>
            <w:r w:rsidR="00E3064F">
              <w:rPr>
                <w:lang w:val="ru-RU"/>
              </w:rPr>
              <w:t xml:space="preserve"> </w:t>
            </w:r>
            <w:r w:rsidRPr="00762815">
              <w:rPr>
                <w:lang w:val="ru-RU"/>
              </w:rPr>
              <w:t>в ответах на вопросы  по содержанию работы отсутствуют грубые ошибки.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Продемонстрировано свободное владение предметом проектной  деятельности. Ошибки отсутствуют.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5" w:rsidRPr="00762815" w:rsidRDefault="00762815" w:rsidP="00961C0D">
            <w:pPr>
              <w:tabs>
                <w:tab w:val="left" w:pos="-108"/>
              </w:tabs>
              <w:suppressAutoHyphens/>
              <w:snapToGrid w:val="0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2815" w:rsidRPr="00762815" w:rsidTr="00762815">
        <w:trPr>
          <w:trHeight w:val="20"/>
        </w:trPr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Регулятивные действия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Продемонстрированы навыки определения темы и планирования работы. 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обучающегося.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 Контроль и коррекция осуществлялись самостоятельно.</w:t>
            </w:r>
          </w:p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 xml:space="preserve">  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5" w:rsidRPr="00762815" w:rsidRDefault="00762815" w:rsidP="00961C0D">
            <w:pPr>
              <w:pStyle w:val="a7"/>
              <w:snapToGrid w:val="0"/>
              <w:spacing w:line="240" w:lineRule="auto"/>
              <w:ind w:firstLine="0"/>
              <w:jc w:val="left"/>
              <w:rPr>
                <w:rStyle w:val="27"/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762815" w:rsidRPr="00762815" w:rsidTr="00762815">
        <w:trPr>
          <w:trHeight w:val="20"/>
        </w:trPr>
        <w:tc>
          <w:tcPr>
            <w:tcW w:w="9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Коммуникация</w:t>
            </w:r>
          </w:p>
        </w:tc>
        <w:tc>
          <w:tcPr>
            <w:tcW w:w="17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 xml:space="preserve">Продемонстрированы навыки оформления проектной работы и </w:t>
            </w:r>
            <w:r w:rsidR="00E3064F">
              <w:rPr>
                <w:lang w:val="ru-RU"/>
              </w:rPr>
              <w:t>пояснительной записки, а так</w:t>
            </w:r>
            <w:r w:rsidRPr="00762815">
              <w:rPr>
                <w:lang w:val="ru-RU"/>
              </w:rPr>
              <w:t>же подготовки простой презентации. Автор отвечает на вопросы.</w:t>
            </w:r>
          </w:p>
        </w:tc>
        <w:tc>
          <w:tcPr>
            <w:tcW w:w="1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815" w:rsidRPr="00762815" w:rsidRDefault="00762815" w:rsidP="00E4599D">
            <w:pPr>
              <w:pStyle w:val="ac"/>
              <w:tabs>
                <w:tab w:val="left" w:pos="357"/>
              </w:tabs>
              <w:suppressAutoHyphens/>
              <w:ind w:left="0"/>
              <w:jc w:val="both"/>
              <w:rPr>
                <w:lang w:val="ru-RU"/>
              </w:rPr>
            </w:pPr>
            <w:r w:rsidRPr="00762815">
              <w:rPr>
                <w:lang w:val="ru-RU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вопросы.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2815" w:rsidRPr="00762815" w:rsidRDefault="00762815" w:rsidP="00961C0D">
            <w:pPr>
              <w:tabs>
                <w:tab w:val="left" w:pos="357"/>
              </w:tabs>
              <w:suppressAutoHyphens/>
              <w:snapToGrid w:val="0"/>
              <w:rPr>
                <w:rStyle w:val="27"/>
                <w:rFonts w:eastAsiaTheme="minorHAnsi"/>
                <w:sz w:val="24"/>
                <w:szCs w:val="24"/>
                <w:lang w:val="ru-RU" w:eastAsia="en-US"/>
              </w:rPr>
            </w:pPr>
          </w:p>
        </w:tc>
      </w:tr>
      <w:tr w:rsidR="00EF1924" w:rsidRPr="00762815" w:rsidTr="00762815">
        <w:trPr>
          <w:trHeight w:val="20"/>
        </w:trPr>
        <w:tc>
          <w:tcPr>
            <w:tcW w:w="4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1924" w:rsidRPr="00762815" w:rsidRDefault="00EF1924" w:rsidP="00EF1924">
            <w:pPr>
              <w:tabs>
                <w:tab w:val="left" w:pos="357"/>
              </w:tabs>
              <w:suppressAutoHyphens/>
              <w:snapToGrid w:val="0"/>
              <w:jc w:val="right"/>
              <w:rPr>
                <w:lang w:val="ru-RU"/>
              </w:rPr>
            </w:pPr>
            <w:r w:rsidRPr="00762815">
              <w:rPr>
                <w:lang w:val="ru-RU"/>
              </w:rPr>
              <w:t>Итого</w:t>
            </w:r>
          </w:p>
        </w:tc>
        <w:tc>
          <w:tcPr>
            <w:tcW w:w="6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924" w:rsidRPr="00762815" w:rsidRDefault="00EF1924" w:rsidP="00961C0D">
            <w:pPr>
              <w:tabs>
                <w:tab w:val="left" w:pos="357"/>
              </w:tabs>
              <w:suppressAutoHyphens/>
              <w:snapToGrid w:val="0"/>
              <w:rPr>
                <w:lang w:val="ru-RU"/>
              </w:rPr>
            </w:pPr>
          </w:p>
        </w:tc>
      </w:tr>
    </w:tbl>
    <w:p w:rsidR="00EF1924" w:rsidRDefault="00EF1924" w:rsidP="00E507A9">
      <w:pPr>
        <w:spacing w:line="276" w:lineRule="auto"/>
        <w:rPr>
          <w:lang w:val="ru-RU"/>
        </w:rPr>
      </w:pPr>
      <w:r>
        <w:rPr>
          <w:lang w:val="ru-RU"/>
        </w:rPr>
        <w:t xml:space="preserve">«_____»________________ 20___г. </w:t>
      </w:r>
      <w:r>
        <w:rPr>
          <w:lang w:val="ru-RU"/>
        </w:rPr>
        <w:tab/>
      </w:r>
      <w:r>
        <w:rPr>
          <w:lang w:val="ru-RU"/>
        </w:rPr>
        <w:tab/>
      </w:r>
      <w:r w:rsidR="00797CAE">
        <w:rPr>
          <w:lang w:val="ru-RU"/>
        </w:rPr>
        <w:t>__________________</w:t>
      </w:r>
      <w:r>
        <w:rPr>
          <w:lang w:val="ru-RU"/>
        </w:rPr>
        <w:t>/______________</w:t>
      </w:r>
      <w:r w:rsidR="00797CAE">
        <w:rPr>
          <w:lang w:val="ru-RU"/>
        </w:rPr>
        <w:t>_</w:t>
      </w:r>
      <w:r>
        <w:rPr>
          <w:lang w:val="ru-RU"/>
        </w:rPr>
        <w:t>____/</w:t>
      </w:r>
    </w:p>
    <w:p w:rsidR="00797CAE" w:rsidRDefault="00EF1924" w:rsidP="00797CAE">
      <w:pPr>
        <w:spacing w:line="276" w:lineRule="auto"/>
        <w:ind w:left="708" w:firstLine="708"/>
        <w:rPr>
          <w:lang w:val="ru-RU"/>
        </w:rPr>
      </w:pPr>
      <w:r>
        <w:rPr>
          <w:vertAlign w:val="superscript"/>
          <w:lang w:val="ru-RU"/>
        </w:rPr>
        <w:t xml:space="preserve"> (дата)</w:t>
      </w:r>
      <w:r w:rsidR="00797CAE">
        <w:rPr>
          <w:vertAlign w:val="superscript"/>
          <w:lang w:val="ru-RU"/>
        </w:rPr>
        <w:t xml:space="preserve">  </w:t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797CAE">
        <w:rPr>
          <w:vertAlign w:val="superscript"/>
          <w:lang w:val="ru-RU"/>
        </w:rPr>
        <w:tab/>
      </w:r>
      <w:r w:rsidR="00CA19E2">
        <w:rPr>
          <w:lang w:val="ru-RU"/>
        </w:rPr>
        <w:t>__________________/___________________/</w:t>
      </w:r>
    </w:p>
    <w:p w:rsidR="00CA19E2" w:rsidRDefault="00CA19E2" w:rsidP="00CA19E2">
      <w:pPr>
        <w:spacing w:line="276" w:lineRule="auto"/>
        <w:ind w:left="708" w:firstLine="4254"/>
        <w:rPr>
          <w:lang w:val="ru-RU"/>
        </w:rPr>
      </w:pPr>
      <w:r>
        <w:rPr>
          <w:lang w:val="ru-RU"/>
        </w:rPr>
        <w:t>__________________/___________________/</w:t>
      </w:r>
    </w:p>
    <w:p w:rsidR="00CA19E2" w:rsidRDefault="00CA19E2" w:rsidP="00CA19E2">
      <w:pPr>
        <w:spacing w:line="276" w:lineRule="auto"/>
        <w:ind w:left="708" w:firstLine="4254"/>
        <w:rPr>
          <w:vertAlign w:val="superscript"/>
          <w:lang w:val="ru-RU"/>
        </w:rPr>
      </w:pPr>
      <w:r>
        <w:rPr>
          <w:lang w:val="ru-RU"/>
        </w:rPr>
        <w:t>__________________/___________________/</w:t>
      </w:r>
    </w:p>
    <w:p w:rsidR="00401772" w:rsidRDefault="00401772" w:rsidP="00797CAE">
      <w:pPr>
        <w:spacing w:line="276" w:lineRule="auto"/>
        <w:ind w:left="708" w:firstLine="708"/>
        <w:rPr>
          <w:vertAlign w:val="superscript"/>
          <w:lang w:val="ru-RU"/>
        </w:rPr>
      </w:pPr>
    </w:p>
    <w:p w:rsidR="00401772" w:rsidRDefault="00401772" w:rsidP="00762815">
      <w:pPr>
        <w:pStyle w:val="FR3"/>
        <w:spacing w:before="200" w:line="276" w:lineRule="auto"/>
        <w:ind w:left="0" w:right="0"/>
        <w:rPr>
          <w:rFonts w:ascii="Times New Roman" w:hAnsi="Times New Roman"/>
          <w:b w:val="0"/>
          <w:sz w:val="24"/>
          <w:szCs w:val="24"/>
          <w:u w:val="single"/>
        </w:rPr>
      </w:pPr>
    </w:p>
    <w:p w:rsidR="00401772" w:rsidRPr="00762815" w:rsidRDefault="00401772" w:rsidP="00401772">
      <w:pPr>
        <w:pStyle w:val="FR3"/>
        <w:spacing w:before="200" w:line="276" w:lineRule="auto"/>
        <w:ind w:left="0" w:right="0"/>
        <w:jc w:val="right"/>
        <w:rPr>
          <w:rFonts w:ascii="Times New Roman" w:hAnsi="Times New Roman"/>
          <w:b w:val="0"/>
          <w:sz w:val="24"/>
          <w:szCs w:val="24"/>
        </w:rPr>
      </w:pPr>
      <w:r w:rsidRPr="00762815">
        <w:rPr>
          <w:rFonts w:ascii="Times New Roman" w:hAnsi="Times New Roman"/>
          <w:b w:val="0"/>
          <w:sz w:val="24"/>
          <w:szCs w:val="24"/>
        </w:rPr>
        <w:lastRenderedPageBreak/>
        <w:t xml:space="preserve">Приложение </w:t>
      </w:r>
      <w:r w:rsidR="00762815" w:rsidRPr="00762815">
        <w:rPr>
          <w:rFonts w:ascii="Times New Roman" w:hAnsi="Times New Roman"/>
          <w:b w:val="0"/>
          <w:sz w:val="24"/>
          <w:szCs w:val="24"/>
        </w:rPr>
        <w:t>9</w:t>
      </w:r>
    </w:p>
    <w:p w:rsidR="003E4D9D" w:rsidRPr="003E4D9D" w:rsidRDefault="003E4D9D" w:rsidP="003E4D9D">
      <w:pPr>
        <w:pStyle w:val="FR3"/>
        <w:spacing w:before="200" w:line="276" w:lineRule="auto"/>
        <w:ind w:left="0" w:right="0"/>
        <w:jc w:val="center"/>
        <w:rPr>
          <w:rFonts w:ascii="Times New Roman" w:hAnsi="Times New Roman"/>
          <w:b w:val="0"/>
          <w:sz w:val="24"/>
          <w:szCs w:val="24"/>
        </w:rPr>
      </w:pPr>
      <w:r w:rsidRPr="003E4D9D">
        <w:rPr>
          <w:rFonts w:ascii="Times New Roman" w:hAnsi="Times New Roman"/>
          <w:b w:val="0"/>
          <w:sz w:val="24"/>
          <w:szCs w:val="24"/>
        </w:rPr>
        <w:t>МБОУ «</w:t>
      </w:r>
      <w:proofErr w:type="spellStart"/>
      <w:r w:rsidR="00241336">
        <w:rPr>
          <w:rFonts w:ascii="Times New Roman" w:hAnsi="Times New Roman"/>
          <w:b w:val="0"/>
          <w:sz w:val="24"/>
          <w:szCs w:val="24"/>
        </w:rPr>
        <w:t>Верхнеуратьминская</w:t>
      </w:r>
      <w:proofErr w:type="spellEnd"/>
      <w:r w:rsidR="00241336">
        <w:rPr>
          <w:rFonts w:ascii="Times New Roman" w:hAnsi="Times New Roman"/>
          <w:b w:val="0"/>
          <w:sz w:val="24"/>
          <w:szCs w:val="24"/>
        </w:rPr>
        <w:t xml:space="preserve"> ООШ</w:t>
      </w:r>
      <w:r w:rsidRPr="003E4D9D">
        <w:rPr>
          <w:rFonts w:ascii="Times New Roman" w:hAnsi="Times New Roman"/>
          <w:b w:val="0"/>
          <w:sz w:val="24"/>
          <w:szCs w:val="24"/>
        </w:rPr>
        <w:t>»</w:t>
      </w:r>
      <w:r w:rsidR="00762815">
        <w:rPr>
          <w:rFonts w:ascii="Times New Roman" w:hAnsi="Times New Roman"/>
          <w:b w:val="0"/>
          <w:sz w:val="24"/>
          <w:szCs w:val="24"/>
        </w:rPr>
        <w:t xml:space="preserve"> НМР РТ</w:t>
      </w:r>
    </w:p>
    <w:p w:rsidR="00961C0D" w:rsidRPr="000644C9" w:rsidRDefault="00961C0D" w:rsidP="00961C0D">
      <w:pPr>
        <w:jc w:val="center"/>
        <w:rPr>
          <w:b/>
          <w:lang w:val="ru-RU"/>
        </w:rPr>
      </w:pPr>
      <w:r w:rsidRPr="000644C9">
        <w:rPr>
          <w:b/>
          <w:lang w:val="ru-RU"/>
        </w:rPr>
        <w:t>ПРОТОКОЛ</w:t>
      </w:r>
    </w:p>
    <w:p w:rsidR="00961C0D" w:rsidRPr="000644C9" w:rsidRDefault="00961C0D" w:rsidP="00961C0D">
      <w:pPr>
        <w:pStyle w:val="1"/>
        <w:rPr>
          <w:sz w:val="24"/>
        </w:rPr>
      </w:pPr>
      <w:r w:rsidRPr="000644C9">
        <w:rPr>
          <w:sz w:val="24"/>
        </w:rPr>
        <w:t>защиты индивидуального итогового проекта обучающихся 9  класса</w:t>
      </w:r>
      <w:r w:rsidRPr="000644C9">
        <w:rPr>
          <w:sz w:val="24"/>
        </w:rPr>
        <w:br/>
      </w:r>
    </w:p>
    <w:p w:rsidR="00961C0D" w:rsidRPr="00961C0D" w:rsidRDefault="00961C0D" w:rsidP="00961C0D">
      <w:pPr>
        <w:rPr>
          <w:sz w:val="28"/>
          <w:lang w:val="ru-RU"/>
        </w:rPr>
      </w:pPr>
    </w:p>
    <w:p w:rsidR="00961C0D" w:rsidRPr="00961C0D" w:rsidRDefault="00961C0D" w:rsidP="00961C0D">
      <w:pPr>
        <w:pStyle w:val="1"/>
        <w:jc w:val="left"/>
        <w:rPr>
          <w:b w:val="0"/>
          <w:sz w:val="24"/>
        </w:rPr>
      </w:pPr>
      <w:r w:rsidRPr="00961C0D">
        <w:rPr>
          <w:b w:val="0"/>
          <w:sz w:val="24"/>
        </w:rPr>
        <w:t>Ф.И.О. председателя комиссии</w:t>
      </w:r>
      <w:r w:rsidR="000644C9">
        <w:rPr>
          <w:b w:val="0"/>
          <w:sz w:val="24"/>
        </w:rPr>
        <w:t>:</w:t>
      </w:r>
      <w:r w:rsidRPr="00961C0D">
        <w:rPr>
          <w:b w:val="0"/>
          <w:sz w:val="24"/>
        </w:rPr>
        <w:t xml:space="preserve"> _________________________</w:t>
      </w:r>
      <w:r w:rsidR="000644C9">
        <w:rPr>
          <w:b w:val="0"/>
          <w:sz w:val="24"/>
        </w:rPr>
        <w:t>_________________________</w:t>
      </w:r>
      <w:r w:rsidRPr="00961C0D">
        <w:rPr>
          <w:b w:val="0"/>
          <w:sz w:val="24"/>
        </w:rPr>
        <w:t>__</w:t>
      </w:r>
    </w:p>
    <w:p w:rsidR="00961C0D" w:rsidRPr="00961C0D" w:rsidRDefault="00961C0D" w:rsidP="00961C0D">
      <w:pPr>
        <w:rPr>
          <w:lang w:val="ru-RU"/>
        </w:rPr>
      </w:pPr>
    </w:p>
    <w:p w:rsidR="00961C0D" w:rsidRDefault="00961C0D" w:rsidP="00961C0D">
      <w:pPr>
        <w:pStyle w:val="1"/>
        <w:tabs>
          <w:tab w:val="left" w:pos="7020"/>
        </w:tabs>
        <w:jc w:val="left"/>
        <w:rPr>
          <w:b w:val="0"/>
          <w:sz w:val="24"/>
        </w:rPr>
      </w:pPr>
      <w:r w:rsidRPr="00961C0D">
        <w:rPr>
          <w:b w:val="0"/>
          <w:sz w:val="24"/>
        </w:rPr>
        <w:t xml:space="preserve">Ф.И.О. </w:t>
      </w:r>
      <w:r w:rsidR="000644C9">
        <w:rPr>
          <w:b w:val="0"/>
          <w:sz w:val="24"/>
        </w:rPr>
        <w:t xml:space="preserve">членов комиссии:           </w:t>
      </w:r>
      <w:r w:rsidRPr="00961C0D">
        <w:rPr>
          <w:b w:val="0"/>
          <w:sz w:val="24"/>
        </w:rPr>
        <w:t xml:space="preserve"> _________________</w:t>
      </w:r>
      <w:r w:rsidR="000644C9">
        <w:rPr>
          <w:b w:val="0"/>
          <w:sz w:val="24"/>
        </w:rPr>
        <w:t>__________</w:t>
      </w:r>
      <w:r w:rsidRPr="00961C0D">
        <w:rPr>
          <w:b w:val="0"/>
          <w:sz w:val="24"/>
        </w:rPr>
        <w:t>_________________________</w:t>
      </w:r>
    </w:p>
    <w:p w:rsidR="000644C9" w:rsidRDefault="000644C9" w:rsidP="000644C9">
      <w:pPr>
        <w:rPr>
          <w:lang w:val="ru-RU" w:eastAsia="ru-RU"/>
        </w:rPr>
      </w:pPr>
    </w:p>
    <w:p w:rsidR="00961C0D" w:rsidRDefault="000644C9" w:rsidP="00961C0D">
      <w:pPr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 xml:space="preserve">        </w:t>
      </w:r>
      <w:r w:rsidRPr="00961C0D">
        <w:rPr>
          <w:b/>
        </w:rPr>
        <w:t>_________________</w:t>
      </w:r>
      <w:r>
        <w:rPr>
          <w:b/>
        </w:rPr>
        <w:t>__________</w:t>
      </w:r>
      <w:r w:rsidRPr="00961C0D">
        <w:rPr>
          <w:b/>
        </w:rPr>
        <w:t>_________________________</w:t>
      </w:r>
    </w:p>
    <w:p w:rsidR="000644C9" w:rsidRPr="00961C0D" w:rsidRDefault="000644C9" w:rsidP="00961C0D">
      <w:pPr>
        <w:rPr>
          <w:lang w:val="ru-RU" w:eastAsia="ru-RU"/>
        </w:rPr>
      </w:pP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 xml:space="preserve">На </w:t>
      </w:r>
      <w:r w:rsidR="000644C9">
        <w:rPr>
          <w:lang w:val="ru-RU"/>
        </w:rPr>
        <w:t xml:space="preserve">защиту </w:t>
      </w:r>
      <w:r w:rsidRPr="00961C0D">
        <w:rPr>
          <w:lang w:val="ru-RU"/>
        </w:rPr>
        <w:t xml:space="preserve"> явились </w:t>
      </w:r>
      <w:proofErr w:type="gramStart"/>
      <w:r w:rsidRPr="00961C0D">
        <w:rPr>
          <w:lang w:val="ru-RU"/>
        </w:rPr>
        <w:t>допущенные</w:t>
      </w:r>
      <w:proofErr w:type="gramEnd"/>
      <w:r w:rsidRPr="00961C0D">
        <w:rPr>
          <w:lang w:val="ru-RU"/>
        </w:rPr>
        <w:t xml:space="preserve"> к нему ______________ человек.</w:t>
      </w: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Не  явились __________ человек.</w:t>
      </w:r>
    </w:p>
    <w:p w:rsidR="00961C0D" w:rsidRPr="00961C0D" w:rsidRDefault="00961C0D" w:rsidP="00686711">
      <w:pPr>
        <w:spacing w:line="360" w:lineRule="auto"/>
        <w:rPr>
          <w:lang w:val="ru-RU"/>
        </w:rPr>
      </w:pPr>
      <w:r w:rsidRPr="00961C0D">
        <w:rPr>
          <w:lang w:val="ru-RU"/>
        </w:rPr>
        <w:t>Ф</w:t>
      </w:r>
      <w:r w:rsidR="000644C9">
        <w:rPr>
          <w:lang w:val="ru-RU"/>
        </w:rPr>
        <w:t>.</w:t>
      </w:r>
      <w:r w:rsidRPr="00961C0D">
        <w:rPr>
          <w:lang w:val="ru-RU"/>
        </w:rPr>
        <w:t>И</w:t>
      </w:r>
      <w:r w:rsidR="000644C9">
        <w:rPr>
          <w:lang w:val="ru-RU"/>
        </w:rPr>
        <w:t>.О.</w:t>
      </w:r>
      <w:r w:rsidRPr="00961C0D">
        <w:rPr>
          <w:lang w:val="ru-RU"/>
        </w:rPr>
        <w:t xml:space="preserve"> неявившихся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_________________________________________________</w:t>
      </w:r>
      <w:r w:rsidR="000644C9">
        <w:rPr>
          <w:lang w:val="ru-RU"/>
        </w:rPr>
        <w:t>_______</w:t>
      </w:r>
      <w:r w:rsidRPr="00961C0D">
        <w:rPr>
          <w:lang w:val="ru-RU"/>
        </w:rPr>
        <w:t>_____</w:t>
      </w:r>
    </w:p>
    <w:p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началась</w:t>
      </w:r>
      <w:r w:rsidR="00961C0D" w:rsidRPr="00961C0D">
        <w:rPr>
          <w:lang w:val="ru-RU"/>
        </w:rPr>
        <w:t xml:space="preserve"> в _____________ час ________мин</w:t>
      </w:r>
    </w:p>
    <w:p w:rsidR="00961C0D" w:rsidRPr="00961C0D" w:rsidRDefault="000644C9" w:rsidP="00686711">
      <w:pPr>
        <w:spacing w:line="360" w:lineRule="auto"/>
        <w:rPr>
          <w:lang w:val="ru-RU"/>
        </w:rPr>
      </w:pPr>
      <w:r>
        <w:rPr>
          <w:lang w:val="ru-RU"/>
        </w:rPr>
        <w:t>Защита закончилась</w:t>
      </w:r>
      <w:r w:rsidR="00961C0D" w:rsidRPr="00961C0D">
        <w:rPr>
          <w:lang w:val="ru-RU"/>
        </w:rPr>
        <w:t xml:space="preserve">  в __________ час ________мин</w:t>
      </w:r>
    </w:p>
    <w:p w:rsidR="00961C0D" w:rsidRPr="00961C0D" w:rsidRDefault="00961C0D" w:rsidP="00961C0D">
      <w:pPr>
        <w:rPr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53"/>
        <w:gridCol w:w="4156"/>
        <w:gridCol w:w="3401"/>
        <w:gridCol w:w="1871"/>
      </w:tblGrid>
      <w:tr w:rsidR="00961C0D" w:rsidRPr="00961C0D" w:rsidTr="00961C0D">
        <w:tc>
          <w:tcPr>
            <w:tcW w:w="415" w:type="pct"/>
          </w:tcPr>
          <w:p w:rsidR="00961C0D" w:rsidRPr="000644C9" w:rsidRDefault="00961C0D" w:rsidP="00961C0D">
            <w:pPr>
              <w:rPr>
                <w:lang w:val="ru-RU"/>
              </w:rPr>
            </w:pPr>
            <w:r w:rsidRPr="000644C9">
              <w:rPr>
                <w:lang w:val="ru-RU"/>
              </w:rPr>
              <w:t>№</w:t>
            </w:r>
          </w:p>
        </w:tc>
        <w:tc>
          <w:tcPr>
            <w:tcW w:w="2021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ФИО</w:t>
            </w:r>
            <w:r>
              <w:rPr>
                <w:rStyle w:val="27"/>
                <w:b/>
                <w:sz w:val="24"/>
                <w:szCs w:val="24"/>
              </w:rPr>
              <w:t xml:space="preserve"> обучающегося</w:t>
            </w:r>
          </w:p>
        </w:tc>
        <w:tc>
          <w:tcPr>
            <w:tcW w:w="1654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910" w:type="pct"/>
          </w:tcPr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Итоговая</w:t>
            </w:r>
          </w:p>
          <w:p w:rsidR="00961C0D" w:rsidRPr="00961C0D" w:rsidRDefault="00961C0D" w:rsidP="00961C0D">
            <w:pPr>
              <w:pStyle w:val="211"/>
              <w:shd w:val="clear" w:color="auto" w:fill="auto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61C0D">
              <w:rPr>
                <w:rStyle w:val="27"/>
                <w:b/>
                <w:sz w:val="24"/>
                <w:szCs w:val="24"/>
              </w:rPr>
              <w:t>оценка</w:t>
            </w:r>
          </w:p>
        </w:tc>
      </w:tr>
      <w:tr w:rsidR="00961C0D" w:rsidRPr="00961C0D" w:rsidTr="00961C0D">
        <w:tc>
          <w:tcPr>
            <w:tcW w:w="415" w:type="pct"/>
          </w:tcPr>
          <w:p w:rsidR="00961C0D" w:rsidRPr="00961C0D" w:rsidRDefault="00961C0D" w:rsidP="00961C0D">
            <w:r w:rsidRPr="00961C0D">
              <w:t>1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  <w:tr w:rsidR="00961C0D" w:rsidRPr="00961C0D" w:rsidTr="00961C0D">
        <w:tc>
          <w:tcPr>
            <w:tcW w:w="415" w:type="pct"/>
          </w:tcPr>
          <w:p w:rsidR="00961C0D" w:rsidRPr="00961C0D" w:rsidRDefault="00961C0D" w:rsidP="00961C0D">
            <w:r w:rsidRPr="00961C0D">
              <w:t>2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  <w:tr w:rsidR="00961C0D" w:rsidRPr="00961C0D" w:rsidTr="00961C0D">
        <w:tc>
          <w:tcPr>
            <w:tcW w:w="415" w:type="pct"/>
          </w:tcPr>
          <w:p w:rsidR="00961C0D" w:rsidRPr="000644C9" w:rsidRDefault="00961C0D" w:rsidP="00961C0D">
            <w:pPr>
              <w:rPr>
                <w:lang w:val="ru-RU"/>
              </w:rPr>
            </w:pPr>
            <w:r w:rsidRPr="00961C0D">
              <w:t>3</w:t>
            </w:r>
            <w:r w:rsidR="000644C9">
              <w:rPr>
                <w:lang w:val="ru-RU"/>
              </w:rPr>
              <w:t>,,,</w:t>
            </w:r>
          </w:p>
        </w:tc>
        <w:tc>
          <w:tcPr>
            <w:tcW w:w="2021" w:type="pct"/>
          </w:tcPr>
          <w:p w:rsidR="00961C0D" w:rsidRPr="00961C0D" w:rsidRDefault="00961C0D" w:rsidP="00961C0D"/>
        </w:tc>
        <w:tc>
          <w:tcPr>
            <w:tcW w:w="1654" w:type="pct"/>
          </w:tcPr>
          <w:p w:rsidR="00961C0D" w:rsidRPr="00961C0D" w:rsidRDefault="00961C0D" w:rsidP="00961C0D"/>
        </w:tc>
        <w:tc>
          <w:tcPr>
            <w:tcW w:w="910" w:type="pct"/>
          </w:tcPr>
          <w:p w:rsidR="00961C0D" w:rsidRPr="00961C0D" w:rsidRDefault="00961C0D" w:rsidP="00961C0D"/>
        </w:tc>
      </w:tr>
    </w:tbl>
    <w:p w:rsidR="00961C0D" w:rsidRPr="00961C0D" w:rsidRDefault="00961C0D" w:rsidP="00961C0D"/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>Особые мнения членов комиссии об оценк</w:t>
      </w:r>
      <w:r w:rsidR="00686711">
        <w:rPr>
          <w:lang w:val="ru-RU"/>
        </w:rPr>
        <w:t>е</w:t>
      </w:r>
      <w:r w:rsidRPr="00961C0D">
        <w:rPr>
          <w:lang w:val="ru-RU"/>
        </w:rPr>
        <w:t xml:space="preserve"> ответов отдельных </w:t>
      </w:r>
      <w:r w:rsidR="009607CF">
        <w:rPr>
          <w:lang w:val="ru-RU"/>
        </w:rPr>
        <w:t>обучающихся</w:t>
      </w:r>
      <w:r w:rsidR="00686711">
        <w:rPr>
          <w:lang w:val="ru-RU"/>
        </w:rPr>
        <w:t>:</w:t>
      </w:r>
    </w:p>
    <w:p w:rsidR="00961C0D" w:rsidRPr="000644C9" w:rsidRDefault="00961C0D" w:rsidP="00686711">
      <w:pPr>
        <w:spacing w:line="276" w:lineRule="auto"/>
        <w:rPr>
          <w:lang w:val="ru-RU"/>
        </w:rPr>
      </w:pPr>
      <w:r w:rsidRPr="000644C9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44C9" w:rsidRPr="000644C9">
        <w:rPr>
          <w:lang w:val="ru-RU"/>
        </w:rPr>
        <w:t>_______</w:t>
      </w:r>
    </w:p>
    <w:p w:rsidR="00961C0D" w:rsidRPr="000644C9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Запись о случаях нарушений установленного порядка </w:t>
      </w:r>
      <w:r w:rsidR="00686711">
        <w:rPr>
          <w:lang w:val="ru-RU"/>
        </w:rPr>
        <w:t>защиты в</w:t>
      </w:r>
      <w:r w:rsidRPr="00961C0D">
        <w:rPr>
          <w:lang w:val="ru-RU"/>
        </w:rPr>
        <w:t xml:space="preserve"> комиссии</w:t>
      </w:r>
      <w:r w:rsidR="00686711">
        <w:rPr>
          <w:lang w:val="ru-RU"/>
        </w:rPr>
        <w:t>:</w:t>
      </w:r>
    </w:p>
    <w:p w:rsidR="00961C0D" w:rsidRPr="00961C0D" w:rsidRDefault="00961C0D" w:rsidP="00686711">
      <w:pPr>
        <w:spacing w:line="276" w:lineRule="auto"/>
        <w:rPr>
          <w:lang w:val="ru-RU"/>
        </w:rPr>
      </w:pPr>
      <w:r w:rsidRPr="00961C0D"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1C0D" w:rsidRPr="00961C0D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  <w:r w:rsidRPr="00961C0D">
        <w:rPr>
          <w:lang w:val="ru-RU"/>
        </w:rPr>
        <w:t xml:space="preserve">Дата проведения </w:t>
      </w:r>
      <w:r w:rsidR="000644C9">
        <w:rPr>
          <w:lang w:val="ru-RU"/>
        </w:rPr>
        <w:t>защиты:</w:t>
      </w:r>
      <w:r w:rsidR="000644C9">
        <w:rPr>
          <w:lang w:val="ru-RU"/>
        </w:rPr>
        <w:tab/>
      </w:r>
      <w:r w:rsidR="000644C9">
        <w:rPr>
          <w:lang w:val="ru-RU"/>
        </w:rPr>
        <w:tab/>
      </w:r>
      <w:r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Pr="00961C0D">
        <w:rPr>
          <w:lang w:val="ru-RU"/>
        </w:rPr>
        <w:t>_ 20</w:t>
      </w:r>
      <w:r w:rsidR="000644C9">
        <w:rPr>
          <w:lang w:val="ru-RU"/>
        </w:rPr>
        <w:t>__</w:t>
      </w:r>
      <w:r w:rsidRPr="00961C0D">
        <w:rPr>
          <w:lang w:val="ru-RU"/>
        </w:rPr>
        <w:t xml:space="preserve"> г.</w:t>
      </w:r>
    </w:p>
    <w:p w:rsidR="00961C0D" w:rsidRPr="00961C0D" w:rsidRDefault="00961C0D" w:rsidP="00961C0D">
      <w:pPr>
        <w:rPr>
          <w:lang w:val="ru-RU"/>
        </w:rPr>
      </w:pPr>
    </w:p>
    <w:p w:rsidR="000644C9" w:rsidRPr="00961C0D" w:rsidRDefault="00961C0D" w:rsidP="000644C9">
      <w:pPr>
        <w:rPr>
          <w:lang w:val="ru-RU"/>
        </w:rPr>
      </w:pPr>
      <w:r w:rsidRPr="00961C0D">
        <w:rPr>
          <w:lang w:val="ru-RU"/>
        </w:rPr>
        <w:t>Дата внесения в протокол оценок</w:t>
      </w:r>
      <w:r w:rsidR="000644C9">
        <w:rPr>
          <w:lang w:val="ru-RU"/>
        </w:rPr>
        <w:t>:</w:t>
      </w:r>
      <w:r w:rsidRPr="00961C0D">
        <w:rPr>
          <w:lang w:val="ru-RU"/>
        </w:rPr>
        <w:t xml:space="preserve"> </w:t>
      </w:r>
      <w:r w:rsidR="000644C9" w:rsidRPr="00961C0D">
        <w:rPr>
          <w:lang w:val="ru-RU"/>
        </w:rPr>
        <w:t>«_____»____________</w:t>
      </w:r>
      <w:r w:rsidR="000644C9">
        <w:rPr>
          <w:lang w:val="ru-RU"/>
        </w:rPr>
        <w:t>___</w:t>
      </w:r>
      <w:r w:rsidR="000644C9" w:rsidRPr="00961C0D">
        <w:rPr>
          <w:lang w:val="ru-RU"/>
        </w:rPr>
        <w:t>_ 20</w:t>
      </w:r>
      <w:r w:rsidR="000644C9">
        <w:rPr>
          <w:lang w:val="ru-RU"/>
        </w:rPr>
        <w:t>__</w:t>
      </w:r>
      <w:r w:rsidR="000644C9" w:rsidRPr="00961C0D">
        <w:rPr>
          <w:lang w:val="ru-RU"/>
        </w:rPr>
        <w:t xml:space="preserve"> г.</w:t>
      </w:r>
    </w:p>
    <w:p w:rsidR="00961C0D" w:rsidRPr="00961C0D" w:rsidRDefault="00961C0D" w:rsidP="00961C0D">
      <w:pPr>
        <w:rPr>
          <w:lang w:val="ru-RU"/>
        </w:rPr>
      </w:pPr>
    </w:p>
    <w:p w:rsidR="00961C0D" w:rsidRPr="00961C0D" w:rsidRDefault="00961C0D" w:rsidP="00961C0D">
      <w:pPr>
        <w:rPr>
          <w:lang w:val="ru-RU"/>
        </w:rPr>
      </w:pPr>
    </w:p>
    <w:p w:rsidR="00961C0D" w:rsidRDefault="00961C0D" w:rsidP="000644C9">
      <w:pPr>
        <w:rPr>
          <w:lang w:val="ru-RU"/>
        </w:rPr>
      </w:pPr>
      <w:r w:rsidRPr="00961C0D">
        <w:rPr>
          <w:lang w:val="ru-RU"/>
        </w:rPr>
        <w:t>Председатель комиссии</w:t>
      </w:r>
      <w:r w:rsidR="000644C9">
        <w:rPr>
          <w:lang w:val="ru-RU"/>
        </w:rPr>
        <w:t>:</w:t>
      </w:r>
      <w:r w:rsidR="00686711">
        <w:rPr>
          <w:lang w:val="ru-RU"/>
        </w:rPr>
        <w:tab/>
      </w:r>
      <w:r w:rsidRPr="00961C0D">
        <w:rPr>
          <w:lang w:val="ru-RU"/>
        </w:rPr>
        <w:t xml:space="preserve"> ____________________</w:t>
      </w:r>
      <w:r w:rsidR="00686711">
        <w:rPr>
          <w:lang w:val="ru-RU"/>
        </w:rPr>
        <w:t>/________________________</w:t>
      </w:r>
    </w:p>
    <w:p w:rsidR="00686711" w:rsidRPr="00686711" w:rsidRDefault="00686711" w:rsidP="00686711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:rsidR="00961C0D" w:rsidRPr="00961C0D" w:rsidRDefault="00961C0D" w:rsidP="000644C9">
      <w:pPr>
        <w:rPr>
          <w:lang w:val="ru-RU"/>
        </w:rPr>
      </w:pPr>
    </w:p>
    <w:p w:rsidR="00686711" w:rsidRDefault="000644C9" w:rsidP="00686711">
      <w:pPr>
        <w:rPr>
          <w:lang w:val="ru-RU"/>
        </w:rPr>
      </w:pPr>
      <w:r>
        <w:rPr>
          <w:lang w:val="ru-RU"/>
        </w:rPr>
        <w:t>Члены комиссии</w:t>
      </w:r>
      <w:r w:rsidR="00686711">
        <w:rPr>
          <w:lang w:val="ru-RU"/>
        </w:rPr>
        <w:t>:</w:t>
      </w:r>
      <w:r w:rsidR="00686711">
        <w:rPr>
          <w:lang w:val="ru-RU"/>
        </w:rPr>
        <w:tab/>
      </w:r>
      <w:r w:rsidR="00961C0D" w:rsidRPr="00961C0D">
        <w:rPr>
          <w:lang w:val="ru-RU"/>
        </w:rPr>
        <w:t xml:space="preserve"> </w:t>
      </w:r>
      <w:r w:rsidR="00686711">
        <w:rPr>
          <w:lang w:val="ru-RU"/>
        </w:rPr>
        <w:tab/>
      </w:r>
      <w:r w:rsidR="00686711" w:rsidRPr="00961C0D">
        <w:rPr>
          <w:lang w:val="ru-RU"/>
        </w:rPr>
        <w:t>____________________</w:t>
      </w:r>
      <w:r w:rsidR="00686711">
        <w:rPr>
          <w:lang w:val="ru-RU"/>
        </w:rPr>
        <w:t>/________________________</w:t>
      </w:r>
    </w:p>
    <w:p w:rsidR="00686711" w:rsidRDefault="00686711" w:rsidP="00686711">
      <w:pPr>
        <w:ind w:left="2832" w:firstLine="708"/>
        <w:rPr>
          <w:vertAlign w:val="superscript"/>
          <w:lang w:val="ru-RU"/>
        </w:rPr>
      </w:pPr>
      <w:r>
        <w:rPr>
          <w:vertAlign w:val="superscript"/>
          <w:lang w:val="ru-RU"/>
        </w:rPr>
        <w:t>(подпись)</w:t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</w:r>
      <w:r>
        <w:rPr>
          <w:vertAlign w:val="superscript"/>
          <w:lang w:val="ru-RU"/>
        </w:rPr>
        <w:tab/>
        <w:t xml:space="preserve"> (расшифровка)</w:t>
      </w:r>
    </w:p>
    <w:p w:rsidR="009252C6" w:rsidRDefault="009252C6" w:rsidP="00686711">
      <w:pPr>
        <w:ind w:left="2832" w:firstLine="708"/>
        <w:rPr>
          <w:vertAlign w:val="superscript"/>
          <w:lang w:val="ru-RU"/>
        </w:rPr>
      </w:pPr>
    </w:p>
    <w:p w:rsidR="009252C6" w:rsidRDefault="009252C6" w:rsidP="00686711">
      <w:pPr>
        <w:ind w:left="2832" w:firstLine="708"/>
        <w:rPr>
          <w:vertAlign w:val="superscript"/>
          <w:lang w:val="ru-RU"/>
        </w:rPr>
      </w:pPr>
    </w:p>
    <w:p w:rsidR="009252C6" w:rsidRDefault="009252C6" w:rsidP="00686711">
      <w:pPr>
        <w:ind w:left="2832" w:firstLine="708"/>
        <w:rPr>
          <w:vertAlign w:val="superscript"/>
          <w:lang w:val="ru-RU"/>
        </w:rPr>
      </w:pPr>
    </w:p>
    <w:p w:rsidR="00797CAE" w:rsidRPr="004776A7" w:rsidRDefault="00797CAE" w:rsidP="004776A7">
      <w:pPr>
        <w:rPr>
          <w:lang w:val="ru-RU"/>
        </w:rPr>
      </w:pPr>
    </w:p>
    <w:sectPr w:rsidR="00797CAE" w:rsidRPr="004776A7" w:rsidSect="00B81396">
      <w:headerReference w:type="default" r:id="rId9"/>
      <w:pgSz w:w="11906" w:h="16838"/>
      <w:pgMar w:top="426" w:right="707" w:bottom="28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76C9" w:rsidRDefault="00FA76C9" w:rsidP="0097489C">
      <w:r>
        <w:separator/>
      </w:r>
    </w:p>
  </w:endnote>
  <w:endnote w:type="continuationSeparator" w:id="0">
    <w:p w:rsidR="00FA76C9" w:rsidRDefault="00FA76C9" w:rsidP="00974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76C9" w:rsidRDefault="00FA76C9" w:rsidP="0097489C">
      <w:r>
        <w:separator/>
      </w:r>
    </w:p>
  </w:footnote>
  <w:footnote w:type="continuationSeparator" w:id="0">
    <w:p w:rsidR="00FA76C9" w:rsidRDefault="00FA76C9" w:rsidP="009748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0AB" w:rsidRDefault="00A900AB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C8AB0BC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937C787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1247" w:hanging="360"/>
      </w:pPr>
      <w:rPr>
        <w:rFonts w:ascii="Symbol" w:hAnsi="Symbol"/>
        <w:b w:val="0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4"/>
    <w:lvl w:ilvl="0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5">
    <w:nsid w:val="00000007"/>
    <w:multiLevelType w:val="multilevel"/>
    <w:tmpl w:val="86889168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6">
    <w:nsid w:val="00000009"/>
    <w:multiLevelType w:val="multilevel"/>
    <w:tmpl w:val="00000008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7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8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9">
    <w:nsid w:val="0000000F"/>
    <w:multiLevelType w:val="multilevel"/>
    <w:tmpl w:val="0000000E"/>
    <w:lvl w:ilvl="0">
      <w:start w:val="6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>
    <w:nsid w:val="02245073"/>
    <w:multiLevelType w:val="hybridMultilevel"/>
    <w:tmpl w:val="03FAD8F6"/>
    <w:lvl w:ilvl="0" w:tplc="D47298D2">
      <w:start w:val="1"/>
      <w:numFmt w:val="decimal"/>
      <w:lvlText w:val="%1)"/>
      <w:lvlJc w:val="left"/>
      <w:pPr>
        <w:ind w:left="1081" w:hanging="360"/>
      </w:pPr>
      <w:rPr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12">
    <w:nsid w:val="066160E2"/>
    <w:multiLevelType w:val="hybridMultilevel"/>
    <w:tmpl w:val="379A5B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D437933"/>
    <w:multiLevelType w:val="hybridMultilevel"/>
    <w:tmpl w:val="E228A5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320EFA"/>
    <w:multiLevelType w:val="hybridMultilevel"/>
    <w:tmpl w:val="5972F5FE"/>
    <w:lvl w:ilvl="0" w:tplc="8D7C7606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1193580F"/>
    <w:multiLevelType w:val="hybridMultilevel"/>
    <w:tmpl w:val="EB64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6357D4"/>
    <w:multiLevelType w:val="multilevel"/>
    <w:tmpl w:val="86889168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auto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17">
    <w:nsid w:val="1AB667AC"/>
    <w:multiLevelType w:val="hybridMultilevel"/>
    <w:tmpl w:val="26C0FD28"/>
    <w:lvl w:ilvl="0" w:tplc="ECF636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62521B"/>
    <w:multiLevelType w:val="hybridMultilevel"/>
    <w:tmpl w:val="46C69FD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23872BDA"/>
    <w:multiLevelType w:val="multilevel"/>
    <w:tmpl w:val="62664C38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0">
    <w:nsid w:val="36521C4F"/>
    <w:multiLevelType w:val="hybridMultilevel"/>
    <w:tmpl w:val="643EF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1D1A65"/>
    <w:multiLevelType w:val="hybridMultilevel"/>
    <w:tmpl w:val="8DD8265E"/>
    <w:lvl w:ilvl="0" w:tplc="DDF2166C">
      <w:start w:val="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010AD2"/>
    <w:multiLevelType w:val="multilevel"/>
    <w:tmpl w:val="86CCB8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3">
    <w:nsid w:val="3FEB4DC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51276CC"/>
    <w:multiLevelType w:val="multilevel"/>
    <w:tmpl w:val="3A8ECD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6305B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71C3FC2"/>
    <w:multiLevelType w:val="multilevel"/>
    <w:tmpl w:val="2898CEA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5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7">
    <w:nsid w:val="48CE4A04"/>
    <w:multiLevelType w:val="multilevel"/>
    <w:tmpl w:val="EB4C85C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8">
    <w:nsid w:val="4EF425E9"/>
    <w:multiLevelType w:val="multilevel"/>
    <w:tmpl w:val="3A8ECD0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7F17041"/>
    <w:multiLevelType w:val="multilevel"/>
    <w:tmpl w:val="09267936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0">
    <w:nsid w:val="58D8320A"/>
    <w:multiLevelType w:val="hybridMultilevel"/>
    <w:tmpl w:val="CFA4677E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5F0C2942"/>
    <w:multiLevelType w:val="multilevel"/>
    <w:tmpl w:val="D0C81914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2">
    <w:nsid w:val="625E69DB"/>
    <w:multiLevelType w:val="multilevel"/>
    <w:tmpl w:val="667C40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3">
    <w:nsid w:val="68BC37FE"/>
    <w:multiLevelType w:val="hybridMultilevel"/>
    <w:tmpl w:val="7FD69A64"/>
    <w:lvl w:ilvl="0" w:tplc="55F8676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4">
    <w:nsid w:val="6BAB55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CA24640"/>
    <w:multiLevelType w:val="multilevel"/>
    <w:tmpl w:val="DD2217B4"/>
    <w:lvl w:ilvl="0">
      <w:start w:val="1"/>
      <w:numFmt w:val="decimal"/>
      <w:lvlText w:val="%1)"/>
      <w:lvlJc w:val="left"/>
      <w:rPr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6">
    <w:nsid w:val="6CE31E0E"/>
    <w:multiLevelType w:val="multilevel"/>
    <w:tmpl w:val="EC9A81E6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37">
    <w:nsid w:val="770A048F"/>
    <w:multiLevelType w:val="hybridMultilevel"/>
    <w:tmpl w:val="0FE6715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A555AEC"/>
    <w:multiLevelType w:val="multilevel"/>
    <w:tmpl w:val="FA54F9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32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22"/>
  </w:num>
  <w:num w:numId="12">
    <w:abstractNumId w:val="0"/>
  </w:num>
  <w:num w:numId="13">
    <w:abstractNumId w:val="33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9"/>
  </w:num>
  <w:num w:numId="19">
    <w:abstractNumId w:val="13"/>
  </w:num>
  <w:num w:numId="20">
    <w:abstractNumId w:val="31"/>
  </w:num>
  <w:num w:numId="21">
    <w:abstractNumId w:val="29"/>
  </w:num>
  <w:num w:numId="22">
    <w:abstractNumId w:val="36"/>
  </w:num>
  <w:num w:numId="23">
    <w:abstractNumId w:val="19"/>
  </w:num>
  <w:num w:numId="24">
    <w:abstractNumId w:val="10"/>
  </w:num>
  <w:num w:numId="25">
    <w:abstractNumId w:val="17"/>
  </w:num>
  <w:num w:numId="26">
    <w:abstractNumId w:val="12"/>
  </w:num>
  <w:num w:numId="27">
    <w:abstractNumId w:val="35"/>
  </w:num>
  <w:num w:numId="28">
    <w:abstractNumId w:val="15"/>
  </w:num>
  <w:num w:numId="29">
    <w:abstractNumId w:val="30"/>
  </w:num>
  <w:num w:numId="30">
    <w:abstractNumId w:val="23"/>
  </w:num>
  <w:num w:numId="31">
    <w:abstractNumId w:val="20"/>
  </w:num>
  <w:num w:numId="32">
    <w:abstractNumId w:val="11"/>
  </w:num>
  <w:num w:numId="33">
    <w:abstractNumId w:val="37"/>
  </w:num>
  <w:num w:numId="34">
    <w:abstractNumId w:val="14"/>
  </w:num>
  <w:num w:numId="35">
    <w:abstractNumId w:val="18"/>
  </w:num>
  <w:num w:numId="36">
    <w:abstractNumId w:val="21"/>
  </w:num>
  <w:num w:numId="37">
    <w:abstractNumId w:val="34"/>
  </w:num>
  <w:num w:numId="38">
    <w:abstractNumId w:val="24"/>
  </w:num>
  <w:num w:numId="39">
    <w:abstractNumId w:val="28"/>
  </w:num>
  <w:num w:numId="40">
    <w:abstractNumId w:val="25"/>
  </w:num>
  <w:num w:numId="41">
    <w:abstractNumId w:val="26"/>
  </w:num>
  <w:num w:numId="42">
    <w:abstractNumId w:val="38"/>
  </w:num>
  <w:num w:numId="43">
    <w:abstractNumId w:val="27"/>
  </w:num>
  <w:num w:numId="4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9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51C34"/>
    <w:rsid w:val="00023136"/>
    <w:rsid w:val="000315F2"/>
    <w:rsid w:val="00034E37"/>
    <w:rsid w:val="00052669"/>
    <w:rsid w:val="000641EE"/>
    <w:rsid w:val="000644C9"/>
    <w:rsid w:val="0009117F"/>
    <w:rsid w:val="00094801"/>
    <w:rsid w:val="000D5539"/>
    <w:rsid w:val="000F306C"/>
    <w:rsid w:val="0013567D"/>
    <w:rsid w:val="00196329"/>
    <w:rsid w:val="001A63E6"/>
    <w:rsid w:val="001B26F1"/>
    <w:rsid w:val="001F0A98"/>
    <w:rsid w:val="00226B54"/>
    <w:rsid w:val="002328DC"/>
    <w:rsid w:val="00241336"/>
    <w:rsid w:val="002449B6"/>
    <w:rsid w:val="0027598B"/>
    <w:rsid w:val="0029429A"/>
    <w:rsid w:val="002D4731"/>
    <w:rsid w:val="002E375E"/>
    <w:rsid w:val="003038C3"/>
    <w:rsid w:val="00342426"/>
    <w:rsid w:val="0034770D"/>
    <w:rsid w:val="003730CD"/>
    <w:rsid w:val="003B08C9"/>
    <w:rsid w:val="003D503A"/>
    <w:rsid w:val="003E4D9D"/>
    <w:rsid w:val="004004CF"/>
    <w:rsid w:val="00401772"/>
    <w:rsid w:val="004247A8"/>
    <w:rsid w:val="00431203"/>
    <w:rsid w:val="004344DA"/>
    <w:rsid w:val="00443106"/>
    <w:rsid w:val="00470E20"/>
    <w:rsid w:val="004776A7"/>
    <w:rsid w:val="00494FAF"/>
    <w:rsid w:val="004A4F7E"/>
    <w:rsid w:val="004C4945"/>
    <w:rsid w:val="004F289C"/>
    <w:rsid w:val="00522397"/>
    <w:rsid w:val="00553398"/>
    <w:rsid w:val="00555E23"/>
    <w:rsid w:val="00563B68"/>
    <w:rsid w:val="006020D5"/>
    <w:rsid w:val="00605186"/>
    <w:rsid w:val="00636058"/>
    <w:rsid w:val="00636625"/>
    <w:rsid w:val="0064674F"/>
    <w:rsid w:val="00664E19"/>
    <w:rsid w:val="00686711"/>
    <w:rsid w:val="00696A40"/>
    <w:rsid w:val="006D06E7"/>
    <w:rsid w:val="00721088"/>
    <w:rsid w:val="007456AC"/>
    <w:rsid w:val="00762815"/>
    <w:rsid w:val="00780868"/>
    <w:rsid w:val="00797CAE"/>
    <w:rsid w:val="008438B8"/>
    <w:rsid w:val="008506EF"/>
    <w:rsid w:val="00856281"/>
    <w:rsid w:val="00876A4B"/>
    <w:rsid w:val="00892E70"/>
    <w:rsid w:val="008A27E4"/>
    <w:rsid w:val="008A7BC0"/>
    <w:rsid w:val="008E649C"/>
    <w:rsid w:val="00911951"/>
    <w:rsid w:val="009252C6"/>
    <w:rsid w:val="00925974"/>
    <w:rsid w:val="0093112A"/>
    <w:rsid w:val="009607CF"/>
    <w:rsid w:val="00961C0D"/>
    <w:rsid w:val="0097489C"/>
    <w:rsid w:val="009967E1"/>
    <w:rsid w:val="009A64A9"/>
    <w:rsid w:val="009D5A0C"/>
    <w:rsid w:val="009D6910"/>
    <w:rsid w:val="009D7034"/>
    <w:rsid w:val="00A82C72"/>
    <w:rsid w:val="00A900AB"/>
    <w:rsid w:val="00AC546B"/>
    <w:rsid w:val="00AE32E4"/>
    <w:rsid w:val="00AF1D39"/>
    <w:rsid w:val="00B269D6"/>
    <w:rsid w:val="00B40FA0"/>
    <w:rsid w:val="00B51B5D"/>
    <w:rsid w:val="00B51C34"/>
    <w:rsid w:val="00B56B39"/>
    <w:rsid w:val="00B61D1E"/>
    <w:rsid w:val="00B81396"/>
    <w:rsid w:val="00B93409"/>
    <w:rsid w:val="00BD6D44"/>
    <w:rsid w:val="00BE2EB9"/>
    <w:rsid w:val="00BE74F6"/>
    <w:rsid w:val="00C35BD7"/>
    <w:rsid w:val="00C5549A"/>
    <w:rsid w:val="00C967D2"/>
    <w:rsid w:val="00CA12CF"/>
    <w:rsid w:val="00CA19E2"/>
    <w:rsid w:val="00CD7AFA"/>
    <w:rsid w:val="00D430BA"/>
    <w:rsid w:val="00D81D81"/>
    <w:rsid w:val="00DE0012"/>
    <w:rsid w:val="00DF01CE"/>
    <w:rsid w:val="00E078A2"/>
    <w:rsid w:val="00E3064F"/>
    <w:rsid w:val="00E34157"/>
    <w:rsid w:val="00E35E89"/>
    <w:rsid w:val="00E4599D"/>
    <w:rsid w:val="00E507A9"/>
    <w:rsid w:val="00E513D1"/>
    <w:rsid w:val="00E712F9"/>
    <w:rsid w:val="00EB0385"/>
    <w:rsid w:val="00EB28C3"/>
    <w:rsid w:val="00EF1924"/>
    <w:rsid w:val="00F062BA"/>
    <w:rsid w:val="00FA76C9"/>
    <w:rsid w:val="00FB3F95"/>
    <w:rsid w:val="00FD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 Bulle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6EF"/>
    <w:pPr>
      <w:widowControl w:val="0"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qFormat/>
    <w:rsid w:val="008506EF"/>
    <w:pPr>
      <w:keepNext/>
      <w:widowControl/>
      <w:autoSpaceDE/>
      <w:jc w:val="center"/>
      <w:outlineLvl w:val="0"/>
    </w:pPr>
    <w:rPr>
      <w:rFonts w:eastAsia="Times New Roman"/>
      <w:b/>
      <w:bCs/>
      <w:sz w:val="28"/>
      <w:lang w:val="ru-RU"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850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8506EF"/>
    <w:pPr>
      <w:keepNext/>
      <w:widowControl/>
      <w:autoSpaceDE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506EF"/>
    <w:pPr>
      <w:keepNext/>
      <w:widowControl/>
      <w:autoSpaceDE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ru-RU"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8506EF"/>
    <w:pPr>
      <w:widowControl/>
      <w:autoSpaceDE/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"/>
    <w:next w:val="a"/>
    <w:link w:val="60"/>
    <w:unhideWhenUsed/>
    <w:qFormat/>
    <w:rsid w:val="008506EF"/>
    <w:pPr>
      <w:widowControl/>
      <w:autoSpaceDE/>
      <w:spacing w:before="240" w:after="60"/>
      <w:outlineLvl w:val="5"/>
    </w:pPr>
    <w:rPr>
      <w:rFonts w:ascii="Calibri" w:eastAsia="Times New Roman" w:hAnsi="Calibri"/>
      <w:b/>
      <w:bCs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6E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506E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506E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8506E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8506EF"/>
    <w:rPr>
      <w:rFonts w:ascii="Calibri" w:eastAsia="Times New Roman" w:hAnsi="Calibri" w:cs="Times New Roman"/>
      <w:b/>
      <w:bCs/>
      <w:lang w:eastAsia="ru-RU"/>
    </w:rPr>
  </w:style>
  <w:style w:type="paragraph" w:styleId="a3">
    <w:name w:val="Body Text"/>
    <w:basedOn w:val="a"/>
    <w:link w:val="a4"/>
    <w:rsid w:val="008506EF"/>
    <w:pPr>
      <w:spacing w:after="120"/>
    </w:pPr>
  </w:style>
  <w:style w:type="character" w:customStyle="1" w:styleId="a4">
    <w:name w:val="Основной текст Знак"/>
    <w:basedOn w:val="a0"/>
    <w:link w:val="a3"/>
    <w:rsid w:val="008506EF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5">
    <w:name w:val="footnote text"/>
    <w:basedOn w:val="a"/>
    <w:link w:val="a6"/>
    <w:rsid w:val="008506EF"/>
    <w:pPr>
      <w:autoSpaceDE/>
      <w:ind w:firstLine="400"/>
      <w:jc w:val="both"/>
    </w:pPr>
    <w:rPr>
      <w:rFonts w:eastAsia="Times New Roman"/>
      <w:lang w:val="ru-RU"/>
    </w:rPr>
  </w:style>
  <w:style w:type="character" w:customStyle="1" w:styleId="a6">
    <w:name w:val="Текст сноски Знак"/>
    <w:basedOn w:val="a0"/>
    <w:link w:val="a5"/>
    <w:rsid w:val="008506E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7">
    <w:name w:val="А_основной"/>
    <w:basedOn w:val="a"/>
    <w:rsid w:val="008506EF"/>
    <w:pPr>
      <w:widowControl/>
      <w:autoSpaceDE/>
      <w:spacing w:line="360" w:lineRule="auto"/>
      <w:ind w:firstLine="454"/>
      <w:jc w:val="both"/>
    </w:pPr>
    <w:rPr>
      <w:sz w:val="28"/>
      <w:szCs w:val="28"/>
      <w:lang w:val="ru-RU"/>
    </w:rPr>
  </w:style>
  <w:style w:type="paragraph" w:styleId="22">
    <w:name w:val="List 2"/>
    <w:basedOn w:val="a"/>
    <w:uiPriority w:val="99"/>
    <w:semiHidden/>
    <w:unhideWhenUsed/>
    <w:rsid w:val="008506EF"/>
    <w:pPr>
      <w:ind w:left="566" w:hanging="283"/>
      <w:contextualSpacing/>
    </w:pPr>
  </w:style>
  <w:style w:type="paragraph" w:styleId="2">
    <w:name w:val="List Bullet 2"/>
    <w:basedOn w:val="a"/>
    <w:autoRedefine/>
    <w:unhideWhenUsed/>
    <w:rsid w:val="00CD7AFA"/>
    <w:pPr>
      <w:numPr>
        <w:numId w:val="4"/>
      </w:numPr>
      <w:autoSpaceDE/>
      <w:snapToGrid w:val="0"/>
      <w:spacing w:line="276" w:lineRule="auto"/>
      <w:jc w:val="both"/>
    </w:pPr>
    <w:rPr>
      <w:rFonts w:ascii="Arial" w:eastAsia="Times New Roman" w:hAnsi="Arial"/>
      <w:sz w:val="16"/>
      <w:szCs w:val="20"/>
      <w:lang w:val="ru-RU" w:eastAsia="ru-RU"/>
    </w:rPr>
  </w:style>
  <w:style w:type="paragraph" w:styleId="a8">
    <w:name w:val="Body Text Indent"/>
    <w:basedOn w:val="a"/>
    <w:link w:val="a9"/>
    <w:semiHidden/>
    <w:unhideWhenUsed/>
    <w:rsid w:val="008506EF"/>
    <w:pPr>
      <w:widowControl/>
      <w:autoSpaceDE/>
      <w:spacing w:after="120"/>
      <w:ind w:left="283"/>
    </w:pPr>
    <w:rPr>
      <w:rFonts w:eastAsia="Times New Roman"/>
      <w:lang w:val="ru-RU"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8506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8506EF"/>
    <w:pPr>
      <w:widowControl w:val="0"/>
      <w:snapToGrid w:val="0"/>
      <w:spacing w:before="620" w:after="0" w:line="300" w:lineRule="auto"/>
      <w:ind w:left="240" w:right="1800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FR5">
    <w:name w:val="FR5"/>
    <w:rsid w:val="008506EF"/>
    <w:pPr>
      <w:widowControl w:val="0"/>
      <w:snapToGrid w:val="0"/>
      <w:spacing w:before="120"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aa">
    <w:name w:val="Краткий обратный адрес"/>
    <w:basedOn w:val="a"/>
    <w:rsid w:val="008506EF"/>
    <w:pPr>
      <w:autoSpaceDE/>
      <w:snapToGrid w:val="0"/>
      <w:spacing w:line="300" w:lineRule="auto"/>
      <w:ind w:firstLine="160"/>
    </w:pPr>
    <w:rPr>
      <w:rFonts w:ascii="Arial" w:eastAsia="Times New Roman" w:hAnsi="Arial"/>
      <w:sz w:val="16"/>
      <w:szCs w:val="20"/>
      <w:lang w:val="ru-RU" w:eastAsia="ru-RU"/>
    </w:rPr>
  </w:style>
  <w:style w:type="character" w:customStyle="1" w:styleId="21">
    <w:name w:val="Заголовок 2 Знак"/>
    <w:basedOn w:val="a0"/>
    <w:link w:val="20"/>
    <w:uiPriority w:val="9"/>
    <w:semiHidden/>
    <w:rsid w:val="008506E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ar-SA"/>
    </w:rPr>
  </w:style>
  <w:style w:type="paragraph" w:customStyle="1" w:styleId="ab">
    <w:name w:val="Содержимое таблицы"/>
    <w:basedOn w:val="a"/>
    <w:rsid w:val="008506EF"/>
    <w:pPr>
      <w:widowControl/>
      <w:suppressLineNumbers/>
      <w:autoSpaceDE/>
    </w:pPr>
    <w:rPr>
      <w:rFonts w:eastAsia="Times New Roman"/>
      <w:lang w:val="ru-RU" w:eastAsia="zh-CN"/>
    </w:rPr>
  </w:style>
  <w:style w:type="character" w:customStyle="1" w:styleId="11">
    <w:name w:val="Заголовок №1_"/>
    <w:basedOn w:val="a0"/>
    <w:link w:val="110"/>
    <w:uiPriority w:val="99"/>
    <w:locked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12">
    <w:name w:val="Заголовок №1"/>
    <w:basedOn w:val="11"/>
    <w:uiPriority w:val="99"/>
    <w:rsid w:val="008506EF"/>
    <w:rPr>
      <w:rFonts w:ascii="Times New Roman" w:hAnsi="Times New Roman" w:cs="Times New Roman"/>
      <w:b/>
      <w:bCs/>
      <w:sz w:val="38"/>
      <w:szCs w:val="38"/>
      <w:shd w:val="clear" w:color="auto" w:fill="FFFFFF"/>
    </w:rPr>
  </w:style>
  <w:style w:type="character" w:customStyle="1" w:styleId="23">
    <w:name w:val="Заголовок №2_"/>
    <w:basedOn w:val="a0"/>
    <w:link w:val="210"/>
    <w:uiPriority w:val="99"/>
    <w:locked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4">
    <w:name w:val="Заголовок №2"/>
    <w:basedOn w:val="23"/>
    <w:uiPriority w:val="99"/>
    <w:rsid w:val="008506EF"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23pt">
    <w:name w:val="Заголовок №2 + Интервал 3 pt"/>
    <w:basedOn w:val="23"/>
    <w:uiPriority w:val="99"/>
    <w:rsid w:val="008506EF"/>
    <w:rPr>
      <w:rFonts w:ascii="Times New Roman" w:hAnsi="Times New Roman" w:cs="Times New Roman"/>
      <w:b/>
      <w:bCs/>
      <w:spacing w:val="60"/>
      <w:sz w:val="34"/>
      <w:szCs w:val="34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8506EF"/>
    <w:pPr>
      <w:shd w:val="clear" w:color="auto" w:fill="FFFFFF"/>
      <w:autoSpaceDE/>
      <w:spacing w:after="360" w:line="240" w:lineRule="atLeast"/>
      <w:jc w:val="center"/>
      <w:outlineLvl w:val="0"/>
    </w:pPr>
    <w:rPr>
      <w:rFonts w:eastAsiaTheme="minorHAnsi"/>
      <w:b/>
      <w:bCs/>
      <w:sz w:val="38"/>
      <w:szCs w:val="38"/>
      <w:lang w:val="ru-RU" w:eastAsia="en-US"/>
    </w:rPr>
  </w:style>
  <w:style w:type="paragraph" w:customStyle="1" w:styleId="210">
    <w:name w:val="Заголовок №21"/>
    <w:basedOn w:val="a"/>
    <w:link w:val="23"/>
    <w:uiPriority w:val="99"/>
    <w:rsid w:val="008506EF"/>
    <w:pPr>
      <w:shd w:val="clear" w:color="auto" w:fill="FFFFFF"/>
      <w:autoSpaceDE/>
      <w:spacing w:before="360" w:line="446" w:lineRule="exact"/>
      <w:jc w:val="center"/>
      <w:outlineLvl w:val="1"/>
    </w:pPr>
    <w:rPr>
      <w:rFonts w:eastAsiaTheme="minorHAnsi"/>
      <w:b/>
      <w:bCs/>
      <w:sz w:val="34"/>
      <w:szCs w:val="34"/>
      <w:lang w:val="ru-RU" w:eastAsia="en-US"/>
    </w:rPr>
  </w:style>
  <w:style w:type="character" w:customStyle="1" w:styleId="61">
    <w:name w:val="Основной текст (6)_"/>
    <w:basedOn w:val="a0"/>
    <w:link w:val="610"/>
    <w:uiPriority w:val="99"/>
    <w:locked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">
    <w:name w:val="Основной текст (6)"/>
    <w:basedOn w:val="61"/>
    <w:uiPriority w:val="99"/>
    <w:rsid w:val="008506EF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62pt">
    <w:name w:val="Основной текст (6) + Интервал 2 pt"/>
    <w:basedOn w:val="61"/>
    <w:uiPriority w:val="99"/>
    <w:rsid w:val="008506EF"/>
    <w:rPr>
      <w:rFonts w:ascii="Times New Roman" w:hAnsi="Times New Roman" w:cs="Times New Roman"/>
      <w:b/>
      <w:bCs/>
      <w:spacing w:val="50"/>
      <w:sz w:val="26"/>
      <w:szCs w:val="26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rsid w:val="008506EF"/>
    <w:pPr>
      <w:shd w:val="clear" w:color="auto" w:fill="FFFFFF"/>
      <w:autoSpaceDE/>
      <w:spacing w:line="346" w:lineRule="exact"/>
      <w:jc w:val="center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5">
    <w:name w:val="Основной текст (2)_"/>
    <w:basedOn w:val="a0"/>
    <w:link w:val="211"/>
    <w:uiPriority w:val="99"/>
    <w:locked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 (2)"/>
    <w:basedOn w:val="25"/>
    <w:uiPriority w:val="99"/>
    <w:rsid w:val="0044310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443106"/>
    <w:pPr>
      <w:shd w:val="clear" w:color="auto" w:fill="FFFFFF"/>
      <w:autoSpaceDE/>
      <w:spacing w:line="454" w:lineRule="exact"/>
      <w:ind w:hanging="340"/>
    </w:pPr>
    <w:rPr>
      <w:rFonts w:eastAsiaTheme="minorHAnsi"/>
      <w:sz w:val="26"/>
      <w:szCs w:val="26"/>
      <w:lang w:val="ru-RU" w:eastAsia="en-US"/>
    </w:rPr>
  </w:style>
  <w:style w:type="paragraph" w:styleId="ac">
    <w:name w:val="List Paragraph"/>
    <w:basedOn w:val="a"/>
    <w:uiPriority w:val="34"/>
    <w:qFormat/>
    <w:rsid w:val="00431203"/>
    <w:pPr>
      <w:ind w:left="720"/>
      <w:contextualSpacing/>
    </w:pPr>
  </w:style>
  <w:style w:type="character" w:customStyle="1" w:styleId="ad">
    <w:name w:val="Колонтитул_"/>
    <w:basedOn w:val="a0"/>
    <w:link w:val="13"/>
    <w:uiPriority w:val="99"/>
    <w:locked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e">
    <w:name w:val="Колонтитул"/>
    <w:basedOn w:val="ad"/>
    <w:uiPriority w:val="99"/>
    <w:rsid w:val="0097489C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">
    <w:name w:val="Колонтитул + Курсив"/>
    <w:basedOn w:val="ad"/>
    <w:uiPriority w:val="99"/>
    <w:rsid w:val="0097489C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60">
    <w:name w:val="Основной текст (2)6"/>
    <w:basedOn w:val="25"/>
    <w:uiPriority w:val="99"/>
    <w:rsid w:val="0097489C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paragraph" w:customStyle="1" w:styleId="13">
    <w:name w:val="Колонтитул1"/>
    <w:basedOn w:val="a"/>
    <w:link w:val="ad"/>
    <w:uiPriority w:val="99"/>
    <w:rsid w:val="0097489C"/>
    <w:pPr>
      <w:shd w:val="clear" w:color="auto" w:fill="FFFFFF"/>
      <w:autoSpaceDE/>
      <w:spacing w:line="240" w:lineRule="atLeast"/>
    </w:pPr>
    <w:rPr>
      <w:rFonts w:eastAsiaTheme="minorHAnsi"/>
      <w:b/>
      <w:bCs/>
      <w:sz w:val="26"/>
      <w:szCs w:val="26"/>
      <w:lang w:val="ru-RU" w:eastAsia="en-US"/>
    </w:rPr>
  </w:style>
  <w:style w:type="paragraph" w:styleId="af0">
    <w:name w:val="header"/>
    <w:basedOn w:val="a"/>
    <w:link w:val="af1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paragraph" w:styleId="af2">
    <w:name w:val="footer"/>
    <w:basedOn w:val="a"/>
    <w:link w:val="af3"/>
    <w:uiPriority w:val="99"/>
    <w:unhideWhenUsed/>
    <w:rsid w:val="0097489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7489C"/>
    <w:rPr>
      <w:rFonts w:ascii="Times New Roman" w:eastAsia="Calibri" w:hAnsi="Times New Roman" w:cs="Times New Roman"/>
      <w:sz w:val="24"/>
      <w:szCs w:val="24"/>
      <w:lang w:val="en-US" w:eastAsia="ar-SA"/>
    </w:rPr>
  </w:style>
  <w:style w:type="table" w:styleId="af4">
    <w:name w:val="Table Grid"/>
    <w:basedOn w:val="a1"/>
    <w:uiPriority w:val="39"/>
    <w:rsid w:val="00294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Заголовок №3_"/>
    <w:basedOn w:val="a0"/>
    <w:link w:val="310"/>
    <w:uiPriority w:val="99"/>
    <w:locked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2">
    <w:name w:val="Заголовок №3"/>
    <w:basedOn w:val="31"/>
    <w:uiPriority w:val="99"/>
    <w:rsid w:val="0093112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locked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character" w:customStyle="1" w:styleId="52">
    <w:name w:val="Основной текст (5)"/>
    <w:basedOn w:val="51"/>
    <w:uiPriority w:val="99"/>
    <w:rsid w:val="0093112A"/>
    <w:rPr>
      <w:rFonts w:ascii="Times New Roman" w:hAnsi="Times New Roman" w:cs="Times New Roman"/>
      <w:b/>
      <w:bCs/>
      <w:sz w:val="12"/>
      <w:szCs w:val="12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93112A"/>
    <w:pPr>
      <w:shd w:val="clear" w:color="auto" w:fill="FFFFFF"/>
      <w:autoSpaceDE/>
      <w:spacing w:before="60" w:line="240" w:lineRule="atLeast"/>
      <w:jc w:val="both"/>
    </w:pPr>
    <w:rPr>
      <w:rFonts w:eastAsiaTheme="minorHAnsi"/>
      <w:b/>
      <w:bCs/>
      <w:sz w:val="12"/>
      <w:szCs w:val="12"/>
      <w:lang w:val="ru-RU" w:eastAsia="en-US"/>
    </w:rPr>
  </w:style>
  <w:style w:type="paragraph" w:customStyle="1" w:styleId="310">
    <w:name w:val="Заголовок №31"/>
    <w:basedOn w:val="a"/>
    <w:link w:val="31"/>
    <w:uiPriority w:val="99"/>
    <w:rsid w:val="0093112A"/>
    <w:pPr>
      <w:shd w:val="clear" w:color="auto" w:fill="FFFFFF"/>
      <w:autoSpaceDE/>
      <w:spacing w:before="240" w:after="420" w:line="240" w:lineRule="atLeast"/>
      <w:jc w:val="both"/>
      <w:outlineLvl w:val="2"/>
    </w:pPr>
    <w:rPr>
      <w:rFonts w:eastAsiaTheme="minorHAnsi"/>
      <w:b/>
      <w:bCs/>
      <w:sz w:val="26"/>
      <w:szCs w:val="26"/>
      <w:lang w:val="ru-RU" w:eastAsia="en-US"/>
    </w:rPr>
  </w:style>
  <w:style w:type="character" w:customStyle="1" w:styleId="27">
    <w:name w:val="Основной текст (2)7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50">
    <w:name w:val="Основной текст (2)5"/>
    <w:basedOn w:val="2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af5">
    <w:name w:val="Подпись к таблице_"/>
    <w:basedOn w:val="a0"/>
    <w:link w:val="14"/>
    <w:uiPriority w:val="99"/>
    <w:locked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af6">
    <w:name w:val="Подпись к таблице"/>
    <w:basedOn w:val="af5"/>
    <w:uiPriority w:val="99"/>
    <w:rsid w:val="001A63E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Подпись к таблице2"/>
    <w:basedOn w:val="af5"/>
    <w:uiPriority w:val="99"/>
    <w:rsid w:val="001A63E6"/>
    <w:rPr>
      <w:rFonts w:ascii="Times New Roman" w:hAnsi="Times New Roman" w:cs="Times New Roman"/>
      <w:sz w:val="26"/>
      <w:szCs w:val="26"/>
      <w:u w:val="single"/>
      <w:shd w:val="clear" w:color="auto" w:fill="FFFFFF"/>
    </w:rPr>
  </w:style>
  <w:style w:type="character" w:customStyle="1" w:styleId="240">
    <w:name w:val="Основной текст (2)4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30">
    <w:name w:val="Основной текст (2)3"/>
    <w:basedOn w:val="25"/>
    <w:uiPriority w:val="99"/>
    <w:rsid w:val="001A63E6"/>
    <w:rPr>
      <w:rFonts w:ascii="Times New Roman" w:hAnsi="Times New Roman" w:cs="Times New Roman"/>
      <w:sz w:val="26"/>
      <w:szCs w:val="26"/>
      <w:u w:val="none"/>
      <w:shd w:val="clear" w:color="auto" w:fill="FFFFFF"/>
    </w:rPr>
  </w:style>
  <w:style w:type="character" w:customStyle="1" w:styleId="26pt">
    <w:name w:val="Основной текст (2) + 6 pt"/>
    <w:aliases w:val="Полужирный"/>
    <w:basedOn w:val="25"/>
    <w:uiPriority w:val="99"/>
    <w:rsid w:val="001A63E6"/>
    <w:rPr>
      <w:rFonts w:ascii="Times New Roman" w:hAnsi="Times New Roman" w:cs="Times New Roman"/>
      <w:b/>
      <w:bCs/>
      <w:sz w:val="12"/>
      <w:szCs w:val="12"/>
      <w:u w:val="none"/>
      <w:shd w:val="clear" w:color="auto" w:fill="FFFFFF"/>
    </w:rPr>
  </w:style>
  <w:style w:type="paragraph" w:customStyle="1" w:styleId="14">
    <w:name w:val="Подпись к таблице1"/>
    <w:basedOn w:val="a"/>
    <w:link w:val="af5"/>
    <w:uiPriority w:val="99"/>
    <w:rsid w:val="001A63E6"/>
    <w:pPr>
      <w:shd w:val="clear" w:color="auto" w:fill="FFFFFF"/>
      <w:autoSpaceDE/>
      <w:spacing w:line="240" w:lineRule="atLeast"/>
      <w:jc w:val="right"/>
    </w:pPr>
    <w:rPr>
      <w:rFonts w:eastAsiaTheme="minorHAnsi"/>
      <w:sz w:val="26"/>
      <w:szCs w:val="26"/>
      <w:lang w:val="ru-RU" w:eastAsia="en-US"/>
    </w:rPr>
  </w:style>
  <w:style w:type="table" w:customStyle="1" w:styleId="511">
    <w:name w:val="Таблица простая 51"/>
    <w:basedOn w:val="a1"/>
    <w:uiPriority w:val="45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311">
    <w:name w:val="Таблица простая 31"/>
    <w:basedOn w:val="a1"/>
    <w:uiPriority w:val="43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Таблица простая 41"/>
    <w:basedOn w:val="a1"/>
    <w:uiPriority w:val="44"/>
    <w:rsid w:val="003038C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5">
    <w:name w:val="Сетка таблицы светлая1"/>
    <w:basedOn w:val="a1"/>
    <w:uiPriority w:val="40"/>
    <w:rsid w:val="003038C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B56B39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B56B39"/>
    <w:rPr>
      <w:rFonts w:ascii="Tahoma" w:eastAsia="Calibri" w:hAnsi="Tahoma" w:cs="Tahoma"/>
      <w:sz w:val="16"/>
      <w:szCs w:val="16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ED43-09B2-42D8-A593-546C08DDA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3654</Words>
  <Characters>20828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Грищенко</dc:creator>
  <cp:lastModifiedBy>школа 3</cp:lastModifiedBy>
  <cp:revision>6</cp:revision>
  <cp:lastPrinted>2021-02-09T09:32:00Z</cp:lastPrinted>
  <dcterms:created xsi:type="dcterms:W3CDTF">2021-02-09T09:33:00Z</dcterms:created>
  <dcterms:modified xsi:type="dcterms:W3CDTF">2021-02-19T13:58:00Z</dcterms:modified>
</cp:coreProperties>
</file>